
<file path=[Content_Types].xml><?xml version="1.0" encoding="utf-8"?>
<Types xmlns="http://schemas.openxmlformats.org/package/2006/content-types">
  <Default Extension="bin" ContentType="application/vnd.ms-office.activeX"/>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7248" w:rsidRPr="008C06ED" w:rsidRDefault="00887248" w:rsidP="00887248">
      <w:pPr>
        <w:pStyle w:val="paragraph"/>
        <w:spacing w:before="0" w:beforeAutospacing="0" w:after="0" w:afterAutospacing="0"/>
        <w:jc w:val="center"/>
        <w:textAlignment w:val="baseline"/>
        <w:rPr>
          <w:color w:val="700000"/>
          <w:u w:val="single"/>
        </w:rPr>
      </w:pPr>
      <w:bookmarkStart w:id="0" w:name="_Toc39174735"/>
      <w:bookmarkStart w:id="1" w:name="_Hlk39859636"/>
      <w:r w:rsidRPr="008C06ED">
        <w:rPr>
          <w:rStyle w:val="normaltextrun"/>
          <w:b/>
          <w:bCs/>
          <w:color w:val="700000"/>
          <w:u w:val="single"/>
          <w:lang w:val="es-EC"/>
        </w:rPr>
        <w:t xml:space="preserve">Instrucciones </w:t>
      </w:r>
    </w:p>
    <w:p w:rsidR="00887248" w:rsidRPr="006107CE" w:rsidRDefault="00887248" w:rsidP="00887248">
      <w:pPr>
        <w:pStyle w:val="paragraph"/>
        <w:spacing w:before="0" w:beforeAutospacing="0" w:after="0" w:afterAutospacing="0"/>
        <w:jc w:val="both"/>
        <w:textAlignment w:val="baseline"/>
        <w:rPr>
          <w:sz w:val="20"/>
          <w:szCs w:val="20"/>
        </w:rPr>
      </w:pPr>
      <w:r w:rsidRPr="006107CE">
        <w:rPr>
          <w:rStyle w:val="eop"/>
          <w:sz w:val="20"/>
          <w:szCs w:val="20"/>
        </w:rPr>
        <w:t> </w:t>
      </w:r>
    </w:p>
    <w:p w:rsidR="00887248" w:rsidRPr="00F732F7" w:rsidRDefault="00887248" w:rsidP="00887248">
      <w:pPr>
        <w:pStyle w:val="paragraph"/>
        <w:numPr>
          <w:ilvl w:val="0"/>
          <w:numId w:val="26"/>
        </w:numPr>
        <w:spacing w:before="0" w:beforeAutospacing="0" w:after="0" w:afterAutospacing="0"/>
        <w:ind w:left="284"/>
        <w:jc w:val="both"/>
        <w:textAlignment w:val="baseline"/>
        <w:rPr>
          <w:rStyle w:val="eop"/>
          <w:color w:val="808080" w:themeColor="background1" w:themeShade="80"/>
          <w:sz w:val="18"/>
          <w:szCs w:val="18"/>
        </w:rPr>
      </w:pPr>
      <w:r w:rsidRPr="00F732F7">
        <w:rPr>
          <w:rStyle w:val="normaltextrun"/>
          <w:i/>
          <w:iCs/>
          <w:color w:val="808080" w:themeColor="background1" w:themeShade="80"/>
          <w:sz w:val="18"/>
          <w:szCs w:val="18"/>
          <w:lang w:val="es-EC"/>
        </w:rPr>
        <w:t>Todos los documentos que se envíen al CEISH-USFQ, en todas sus versiones, deben contener:</w:t>
      </w:r>
      <w:r w:rsidRPr="00F732F7">
        <w:rPr>
          <w:rStyle w:val="eop"/>
          <w:color w:val="808080" w:themeColor="background1" w:themeShade="80"/>
          <w:sz w:val="18"/>
          <w:szCs w:val="18"/>
        </w:rPr>
        <w:t> </w:t>
      </w:r>
    </w:p>
    <w:p w:rsidR="00887248" w:rsidRPr="00F732F7" w:rsidRDefault="00887248" w:rsidP="00887248">
      <w:pPr>
        <w:pStyle w:val="paragraph"/>
        <w:spacing w:before="0" w:beforeAutospacing="0" w:after="0" w:afterAutospacing="0"/>
        <w:jc w:val="both"/>
        <w:textAlignment w:val="baseline"/>
        <w:rPr>
          <w:rStyle w:val="eop"/>
          <w:color w:val="808080" w:themeColor="background1" w:themeShade="80"/>
          <w:sz w:val="18"/>
          <w:szCs w:val="18"/>
        </w:rPr>
      </w:pPr>
    </w:p>
    <w:p w:rsidR="00887248" w:rsidRPr="00F732F7" w:rsidRDefault="00887248" w:rsidP="00887248">
      <w:pPr>
        <w:pStyle w:val="paragraph"/>
        <w:numPr>
          <w:ilvl w:val="0"/>
          <w:numId w:val="22"/>
        </w:numPr>
        <w:spacing w:before="0" w:beforeAutospacing="0" w:after="0" w:afterAutospacing="0"/>
        <w:ind w:left="709" w:hanging="283"/>
        <w:jc w:val="both"/>
        <w:textAlignment w:val="baseline"/>
        <w:rPr>
          <w:color w:val="808080" w:themeColor="background1" w:themeShade="80"/>
          <w:sz w:val="18"/>
          <w:szCs w:val="18"/>
        </w:rPr>
      </w:pPr>
      <w:r w:rsidRPr="00F732F7">
        <w:rPr>
          <w:rStyle w:val="normaltextrun"/>
          <w:i/>
          <w:iCs/>
          <w:color w:val="808080" w:themeColor="background1" w:themeShade="80"/>
          <w:sz w:val="18"/>
          <w:szCs w:val="18"/>
          <w:lang w:val="es-EC"/>
        </w:rPr>
        <w:t>Firmas y fechas en aquellos documentos que lo requieran (Solicitud, Protocolo y Cartas). Las firmas deben ser con tinta azul.</w:t>
      </w:r>
      <w:r w:rsidRPr="00F732F7">
        <w:rPr>
          <w:rStyle w:val="eop"/>
          <w:color w:val="808080" w:themeColor="background1" w:themeShade="80"/>
          <w:sz w:val="18"/>
          <w:szCs w:val="18"/>
        </w:rPr>
        <w:t> </w:t>
      </w:r>
    </w:p>
    <w:p w:rsidR="00887248" w:rsidRPr="00F732F7" w:rsidRDefault="00887248" w:rsidP="00887248">
      <w:pPr>
        <w:pStyle w:val="paragraph"/>
        <w:numPr>
          <w:ilvl w:val="0"/>
          <w:numId w:val="22"/>
        </w:numPr>
        <w:spacing w:before="0" w:beforeAutospacing="0" w:after="0" w:afterAutospacing="0"/>
        <w:ind w:left="709" w:hanging="283"/>
        <w:jc w:val="both"/>
        <w:textAlignment w:val="baseline"/>
        <w:rPr>
          <w:color w:val="808080" w:themeColor="background1" w:themeShade="80"/>
          <w:sz w:val="18"/>
          <w:szCs w:val="18"/>
        </w:rPr>
      </w:pPr>
      <w:r w:rsidRPr="00F732F7">
        <w:rPr>
          <w:rStyle w:val="normaltextrun"/>
          <w:i/>
          <w:iCs/>
          <w:color w:val="808080" w:themeColor="background1" w:themeShade="80"/>
          <w:sz w:val="18"/>
          <w:szCs w:val="18"/>
          <w:lang w:val="es-EC"/>
        </w:rPr>
        <w:t xml:space="preserve">Código asignado por el CEISH-USFQ </w:t>
      </w:r>
      <w:bookmarkStart w:id="2" w:name="_Hlk43719582"/>
      <w:r w:rsidRPr="00F732F7">
        <w:rPr>
          <w:rStyle w:val="normaltextrun"/>
          <w:i/>
          <w:iCs/>
          <w:color w:val="808080" w:themeColor="background1" w:themeShade="80"/>
          <w:sz w:val="18"/>
          <w:szCs w:val="18"/>
          <w:lang w:val="es-EC"/>
        </w:rPr>
        <w:t>en el encabezado</w:t>
      </w:r>
      <w:bookmarkEnd w:id="2"/>
      <w:r w:rsidRPr="00F732F7">
        <w:rPr>
          <w:rStyle w:val="normaltextrun"/>
          <w:i/>
          <w:iCs/>
          <w:color w:val="808080" w:themeColor="background1" w:themeShade="80"/>
          <w:sz w:val="18"/>
          <w:szCs w:val="18"/>
          <w:lang w:val="es-EC"/>
        </w:rPr>
        <w:t xml:space="preserve">. Este código se deberá incorporar a partir de la versión dos del documento. </w:t>
      </w:r>
      <w:r w:rsidRPr="00F732F7">
        <w:rPr>
          <w:rStyle w:val="eop"/>
          <w:color w:val="808080" w:themeColor="background1" w:themeShade="80"/>
          <w:sz w:val="18"/>
          <w:szCs w:val="18"/>
        </w:rPr>
        <w:t> </w:t>
      </w:r>
    </w:p>
    <w:p w:rsidR="00887248" w:rsidRPr="00F732F7" w:rsidRDefault="00887248" w:rsidP="00887248">
      <w:pPr>
        <w:pStyle w:val="paragraph"/>
        <w:numPr>
          <w:ilvl w:val="0"/>
          <w:numId w:val="23"/>
        </w:numPr>
        <w:spacing w:before="0" w:beforeAutospacing="0" w:after="0" w:afterAutospacing="0"/>
        <w:ind w:left="709" w:hanging="283"/>
        <w:jc w:val="both"/>
        <w:textAlignment w:val="baseline"/>
        <w:rPr>
          <w:color w:val="808080" w:themeColor="background1" w:themeShade="80"/>
          <w:sz w:val="18"/>
          <w:szCs w:val="18"/>
        </w:rPr>
      </w:pPr>
      <w:r w:rsidRPr="00F732F7">
        <w:rPr>
          <w:rStyle w:val="normaltextrun"/>
          <w:i/>
          <w:iCs/>
          <w:color w:val="808080" w:themeColor="background1" w:themeShade="80"/>
          <w:sz w:val="18"/>
          <w:szCs w:val="18"/>
          <w:lang w:val="es-EC"/>
        </w:rPr>
        <w:t>Versión del documento que es secuencial según las modificaciones realizadas</w:t>
      </w:r>
      <w:r w:rsidR="00E32E49">
        <w:rPr>
          <w:rStyle w:val="normaltextrun"/>
          <w:i/>
          <w:iCs/>
          <w:color w:val="808080" w:themeColor="background1" w:themeShade="80"/>
          <w:sz w:val="18"/>
          <w:szCs w:val="18"/>
          <w:lang w:val="es-EC"/>
        </w:rPr>
        <w:t xml:space="preserve"> en el encabezado. </w:t>
      </w:r>
    </w:p>
    <w:p w:rsidR="00887248" w:rsidRPr="00F732F7" w:rsidRDefault="00887248" w:rsidP="00887248">
      <w:pPr>
        <w:pStyle w:val="paragraph"/>
        <w:numPr>
          <w:ilvl w:val="0"/>
          <w:numId w:val="23"/>
        </w:numPr>
        <w:spacing w:before="0" w:beforeAutospacing="0" w:after="0" w:afterAutospacing="0"/>
        <w:ind w:left="709" w:hanging="283"/>
        <w:jc w:val="both"/>
        <w:textAlignment w:val="baseline"/>
        <w:rPr>
          <w:color w:val="808080" w:themeColor="background1" w:themeShade="80"/>
          <w:sz w:val="18"/>
          <w:szCs w:val="18"/>
        </w:rPr>
      </w:pPr>
      <w:r w:rsidRPr="00F732F7">
        <w:rPr>
          <w:rStyle w:val="normaltextrun"/>
          <w:i/>
          <w:iCs/>
          <w:color w:val="808080" w:themeColor="background1" w:themeShade="80"/>
          <w:sz w:val="18"/>
          <w:szCs w:val="18"/>
          <w:lang w:val="es-EC"/>
        </w:rPr>
        <w:t>Fecha de las versiones: con cada versión deberá actualizarse la fecha del documento.</w:t>
      </w:r>
      <w:r w:rsidRPr="00F732F7">
        <w:rPr>
          <w:rStyle w:val="eop"/>
          <w:color w:val="808080" w:themeColor="background1" w:themeShade="80"/>
          <w:sz w:val="18"/>
          <w:szCs w:val="18"/>
        </w:rPr>
        <w:t> </w:t>
      </w:r>
    </w:p>
    <w:p w:rsidR="00887248" w:rsidRPr="00F732F7" w:rsidRDefault="00887248" w:rsidP="00887248">
      <w:pPr>
        <w:pStyle w:val="paragraph"/>
        <w:numPr>
          <w:ilvl w:val="0"/>
          <w:numId w:val="23"/>
        </w:numPr>
        <w:spacing w:before="0" w:beforeAutospacing="0" w:after="0" w:afterAutospacing="0"/>
        <w:ind w:left="709" w:hanging="283"/>
        <w:jc w:val="both"/>
        <w:textAlignment w:val="baseline"/>
        <w:rPr>
          <w:color w:val="808080" w:themeColor="background1" w:themeShade="80"/>
          <w:sz w:val="18"/>
          <w:szCs w:val="18"/>
        </w:rPr>
      </w:pPr>
      <w:r w:rsidRPr="00F732F7">
        <w:rPr>
          <w:rStyle w:val="normaltextrun"/>
          <w:i/>
          <w:iCs/>
          <w:color w:val="808080" w:themeColor="background1" w:themeShade="80"/>
          <w:sz w:val="18"/>
          <w:szCs w:val="18"/>
          <w:lang w:val="es-EC"/>
        </w:rPr>
        <w:t>Todos los documentos deberán ser presentados en español o de ser el caso, en el idioma del país de origen con su traducción al español</w:t>
      </w:r>
      <w:r w:rsidRPr="00F732F7">
        <w:rPr>
          <w:rStyle w:val="eop"/>
          <w:color w:val="808080" w:themeColor="background1" w:themeShade="80"/>
          <w:sz w:val="18"/>
          <w:szCs w:val="18"/>
        </w:rPr>
        <w:t>.</w:t>
      </w:r>
    </w:p>
    <w:p w:rsidR="00887248" w:rsidRPr="00F732F7" w:rsidRDefault="00887248" w:rsidP="00887248">
      <w:pPr>
        <w:pStyle w:val="paragraph"/>
        <w:spacing w:before="0" w:beforeAutospacing="0" w:after="0" w:afterAutospacing="0"/>
        <w:jc w:val="both"/>
        <w:textAlignment w:val="baseline"/>
        <w:rPr>
          <w:rStyle w:val="eop"/>
          <w:color w:val="808080" w:themeColor="background1" w:themeShade="80"/>
          <w:sz w:val="18"/>
          <w:szCs w:val="18"/>
        </w:rPr>
      </w:pPr>
    </w:p>
    <w:p w:rsidR="00887248" w:rsidRPr="00F732F7" w:rsidRDefault="00887248" w:rsidP="00887248">
      <w:pPr>
        <w:pStyle w:val="paragraph"/>
        <w:numPr>
          <w:ilvl w:val="0"/>
          <w:numId w:val="26"/>
        </w:numPr>
        <w:spacing w:before="0" w:beforeAutospacing="0" w:after="0" w:afterAutospacing="0"/>
        <w:ind w:left="284"/>
        <w:jc w:val="both"/>
        <w:textAlignment w:val="baseline"/>
        <w:rPr>
          <w:rStyle w:val="normaltextrun"/>
          <w:color w:val="808080" w:themeColor="background1" w:themeShade="80"/>
          <w:sz w:val="18"/>
          <w:szCs w:val="18"/>
        </w:rPr>
      </w:pPr>
      <w:r w:rsidRPr="00F732F7">
        <w:rPr>
          <w:rStyle w:val="normaltextrun"/>
          <w:i/>
          <w:iCs/>
          <w:color w:val="808080" w:themeColor="background1" w:themeShade="80"/>
          <w:sz w:val="18"/>
          <w:szCs w:val="18"/>
          <w:lang w:val="es-EC"/>
        </w:rPr>
        <w:t>Las instrucciones incluidas en las primeras páginas de los formularios</w:t>
      </w:r>
      <w:r w:rsidRPr="00F732F7">
        <w:rPr>
          <w:rStyle w:val="normaltextrun"/>
          <w:b/>
          <w:bCs/>
          <w:i/>
          <w:iCs/>
          <w:color w:val="808080" w:themeColor="background1" w:themeShade="80"/>
          <w:sz w:val="18"/>
          <w:szCs w:val="18"/>
          <w:lang w:val="es-EC"/>
        </w:rPr>
        <w:t> deben borrarse de antes de su envío al CEISH-USFQ</w:t>
      </w:r>
    </w:p>
    <w:p w:rsidR="00887248" w:rsidRPr="00F732F7" w:rsidRDefault="00887248" w:rsidP="00887248">
      <w:pPr>
        <w:pStyle w:val="paragraph"/>
        <w:spacing w:before="0" w:beforeAutospacing="0" w:after="0" w:afterAutospacing="0"/>
        <w:ind w:left="284"/>
        <w:jc w:val="both"/>
        <w:textAlignment w:val="baseline"/>
        <w:rPr>
          <w:rStyle w:val="normaltextrun"/>
          <w:color w:val="808080" w:themeColor="background1" w:themeShade="80"/>
          <w:sz w:val="18"/>
          <w:szCs w:val="18"/>
        </w:rPr>
      </w:pPr>
    </w:p>
    <w:p w:rsidR="00887248" w:rsidRPr="00F732F7" w:rsidRDefault="00887248" w:rsidP="00887248">
      <w:pPr>
        <w:pStyle w:val="paragraph"/>
        <w:numPr>
          <w:ilvl w:val="0"/>
          <w:numId w:val="26"/>
        </w:numPr>
        <w:spacing w:before="0" w:beforeAutospacing="0" w:after="0" w:afterAutospacing="0"/>
        <w:ind w:left="284"/>
        <w:jc w:val="both"/>
        <w:textAlignment w:val="baseline"/>
        <w:rPr>
          <w:rStyle w:val="normaltextrun"/>
          <w:i/>
          <w:iCs/>
          <w:color w:val="808080" w:themeColor="background1" w:themeShade="80"/>
          <w:sz w:val="18"/>
          <w:szCs w:val="18"/>
        </w:rPr>
      </w:pPr>
      <w:r w:rsidRPr="00F732F7">
        <w:rPr>
          <w:rStyle w:val="normaltextrun"/>
          <w:i/>
          <w:iCs/>
          <w:color w:val="808080" w:themeColor="background1" w:themeShade="80"/>
          <w:sz w:val="18"/>
          <w:szCs w:val="18"/>
          <w:lang w:val="es-EC"/>
        </w:rPr>
        <w:t xml:space="preserve">La solicitud de evaluación debe remitirse al correo electrónico </w:t>
      </w:r>
      <w:hyperlink r:id="rId7" w:history="1">
        <w:r w:rsidRPr="00F732F7">
          <w:rPr>
            <w:rStyle w:val="Hipervnculo"/>
            <w:i/>
            <w:iCs/>
            <w:color w:val="023160" w:themeColor="hyperlink" w:themeShade="80"/>
            <w:sz w:val="18"/>
            <w:szCs w:val="18"/>
            <w:lang w:val="es-EC"/>
          </w:rPr>
          <w:t>comitebioetica@usfq.edu.ec</w:t>
        </w:r>
      </w:hyperlink>
      <w:r w:rsidRPr="00F732F7">
        <w:rPr>
          <w:rStyle w:val="normaltextrun"/>
          <w:i/>
          <w:iCs/>
          <w:color w:val="808080" w:themeColor="background1" w:themeShade="80"/>
          <w:sz w:val="18"/>
          <w:szCs w:val="18"/>
          <w:u w:val="single"/>
          <w:lang w:val="es-EC"/>
        </w:rPr>
        <w:t xml:space="preserve"> </w:t>
      </w:r>
      <w:r w:rsidRPr="00F732F7">
        <w:rPr>
          <w:rStyle w:val="normaltextrun"/>
          <w:i/>
          <w:iCs/>
          <w:color w:val="808080" w:themeColor="background1" w:themeShade="80"/>
          <w:sz w:val="18"/>
          <w:szCs w:val="18"/>
          <w:lang w:val="es-EC"/>
        </w:rPr>
        <w:t xml:space="preserve"> y deberá incluir todos los requisitos según el tipo de investigación. </w:t>
      </w:r>
    </w:p>
    <w:p w:rsidR="00887248" w:rsidRPr="00F732F7" w:rsidRDefault="00887248" w:rsidP="00887248">
      <w:pPr>
        <w:pStyle w:val="paragraph"/>
        <w:spacing w:before="0" w:beforeAutospacing="0" w:after="0" w:afterAutospacing="0"/>
        <w:ind w:left="284"/>
        <w:jc w:val="both"/>
        <w:textAlignment w:val="baseline"/>
        <w:rPr>
          <w:rStyle w:val="normaltextrun"/>
          <w:i/>
          <w:iCs/>
          <w:color w:val="808080" w:themeColor="background1" w:themeShade="80"/>
          <w:sz w:val="18"/>
          <w:szCs w:val="18"/>
        </w:rPr>
      </w:pPr>
    </w:p>
    <w:p w:rsidR="00887248" w:rsidRPr="00F732F7" w:rsidRDefault="00887248" w:rsidP="00887248">
      <w:pPr>
        <w:pStyle w:val="paragraph"/>
        <w:numPr>
          <w:ilvl w:val="0"/>
          <w:numId w:val="26"/>
        </w:numPr>
        <w:spacing w:before="0" w:beforeAutospacing="0" w:after="0" w:afterAutospacing="0"/>
        <w:ind w:left="284"/>
        <w:jc w:val="both"/>
        <w:textAlignment w:val="baseline"/>
        <w:rPr>
          <w:rStyle w:val="eop"/>
          <w:i/>
          <w:iCs/>
          <w:color w:val="808080" w:themeColor="background1" w:themeShade="80"/>
          <w:sz w:val="18"/>
          <w:szCs w:val="18"/>
        </w:rPr>
      </w:pPr>
      <w:r w:rsidRPr="00F732F7">
        <w:rPr>
          <w:rStyle w:val="normaltextrun"/>
          <w:i/>
          <w:iCs/>
          <w:color w:val="808080" w:themeColor="background1" w:themeShade="80"/>
          <w:sz w:val="18"/>
          <w:szCs w:val="18"/>
          <w:lang w:val="es-EC"/>
        </w:rPr>
        <w:t>Cada requisito deberá adjuntarse como un documento individual y en formato </w:t>
      </w:r>
      <w:proofErr w:type="spellStart"/>
      <w:r w:rsidRPr="00F732F7">
        <w:rPr>
          <w:rStyle w:val="normaltextrun"/>
          <w:i/>
          <w:iCs/>
          <w:color w:val="808080" w:themeColor="background1" w:themeShade="80"/>
          <w:sz w:val="18"/>
          <w:szCs w:val="18"/>
          <w:lang w:val="es-EC"/>
        </w:rPr>
        <w:t>pdf</w:t>
      </w:r>
      <w:proofErr w:type="spellEnd"/>
      <w:r w:rsidRPr="00F732F7">
        <w:rPr>
          <w:rStyle w:val="normaltextrun"/>
          <w:i/>
          <w:iCs/>
          <w:color w:val="808080" w:themeColor="background1" w:themeShade="80"/>
          <w:sz w:val="18"/>
          <w:szCs w:val="18"/>
          <w:lang w:val="es-EC"/>
        </w:rPr>
        <w:t>. El nombre del </w:t>
      </w:r>
      <w:r w:rsidRPr="00F732F7">
        <w:rPr>
          <w:rStyle w:val="normaltextrun"/>
          <w:b/>
          <w:bCs/>
          <w:i/>
          <w:iCs/>
          <w:color w:val="808080" w:themeColor="background1" w:themeShade="80"/>
          <w:sz w:val="18"/>
          <w:szCs w:val="18"/>
          <w:lang w:val="es-EC"/>
        </w:rPr>
        <w:t>archivo digital</w:t>
      </w:r>
      <w:r w:rsidRPr="00F732F7">
        <w:rPr>
          <w:rStyle w:val="normaltextrun"/>
          <w:i/>
          <w:iCs/>
          <w:color w:val="808080" w:themeColor="background1" w:themeShade="80"/>
          <w:sz w:val="18"/>
          <w:szCs w:val="18"/>
          <w:lang w:val="es-EC"/>
        </w:rPr>
        <w:t> de cada documento debe contener:</w:t>
      </w:r>
      <w:r w:rsidRPr="00F732F7">
        <w:rPr>
          <w:rStyle w:val="eop"/>
          <w:i/>
          <w:iCs/>
          <w:color w:val="808080" w:themeColor="background1" w:themeShade="80"/>
          <w:sz w:val="18"/>
          <w:szCs w:val="18"/>
        </w:rPr>
        <w:t> </w:t>
      </w:r>
    </w:p>
    <w:p w:rsidR="00887248" w:rsidRPr="00F732F7" w:rsidRDefault="00887248" w:rsidP="00887248">
      <w:pPr>
        <w:pStyle w:val="paragraph"/>
        <w:spacing w:before="0" w:beforeAutospacing="0" w:after="0" w:afterAutospacing="0"/>
        <w:ind w:left="284"/>
        <w:jc w:val="both"/>
        <w:textAlignment w:val="baseline"/>
        <w:rPr>
          <w:rStyle w:val="eop"/>
          <w:i/>
          <w:iCs/>
          <w:color w:val="808080" w:themeColor="background1" w:themeShade="80"/>
          <w:sz w:val="18"/>
          <w:szCs w:val="18"/>
        </w:rPr>
      </w:pPr>
    </w:p>
    <w:p w:rsidR="00887248" w:rsidRPr="00F732F7" w:rsidRDefault="00887248" w:rsidP="00887248">
      <w:pPr>
        <w:pStyle w:val="paragraph"/>
        <w:numPr>
          <w:ilvl w:val="0"/>
          <w:numId w:val="23"/>
        </w:numPr>
        <w:spacing w:before="0" w:beforeAutospacing="0" w:after="0" w:afterAutospacing="0"/>
        <w:ind w:left="709" w:hanging="283"/>
        <w:jc w:val="both"/>
        <w:textAlignment w:val="baseline"/>
        <w:rPr>
          <w:color w:val="808080" w:themeColor="background1" w:themeShade="80"/>
          <w:sz w:val="18"/>
          <w:szCs w:val="18"/>
        </w:rPr>
      </w:pPr>
      <w:r w:rsidRPr="00F732F7">
        <w:rPr>
          <w:rStyle w:val="normaltextrun"/>
          <w:i/>
          <w:iCs/>
          <w:color w:val="808080" w:themeColor="background1" w:themeShade="80"/>
          <w:sz w:val="18"/>
          <w:szCs w:val="18"/>
          <w:lang w:val="es-EC"/>
        </w:rPr>
        <w:t xml:space="preserve">Secuencia numérica que deberá coincidir con la tabla de documentos adjuntos incluida en la carta de solicitud de evaluación.   </w:t>
      </w:r>
    </w:p>
    <w:p w:rsidR="00887248" w:rsidRPr="00F732F7" w:rsidRDefault="00887248" w:rsidP="00887248">
      <w:pPr>
        <w:pStyle w:val="paragraph"/>
        <w:numPr>
          <w:ilvl w:val="0"/>
          <w:numId w:val="23"/>
        </w:numPr>
        <w:spacing w:before="0" w:beforeAutospacing="0" w:after="0" w:afterAutospacing="0"/>
        <w:ind w:left="709" w:hanging="283"/>
        <w:jc w:val="both"/>
        <w:textAlignment w:val="baseline"/>
        <w:rPr>
          <w:i/>
          <w:iCs/>
          <w:color w:val="808080" w:themeColor="background1" w:themeShade="80"/>
          <w:sz w:val="18"/>
          <w:szCs w:val="18"/>
        </w:rPr>
      </w:pPr>
      <w:proofErr w:type="spellStart"/>
      <w:r w:rsidRPr="00F732F7">
        <w:rPr>
          <w:rStyle w:val="normaltextrun"/>
          <w:i/>
          <w:iCs/>
          <w:color w:val="808080" w:themeColor="background1" w:themeShade="80"/>
          <w:sz w:val="18"/>
          <w:szCs w:val="18"/>
          <w:lang w:val="es-EC"/>
        </w:rPr>
        <w:t>Guión</w:t>
      </w:r>
      <w:proofErr w:type="spellEnd"/>
      <w:r w:rsidRPr="00F732F7">
        <w:rPr>
          <w:rStyle w:val="normaltextrun"/>
          <w:i/>
          <w:iCs/>
          <w:color w:val="808080" w:themeColor="background1" w:themeShade="80"/>
          <w:sz w:val="18"/>
          <w:szCs w:val="18"/>
          <w:lang w:val="es-EC"/>
        </w:rPr>
        <w:t> bajo seguido del título corto del documento</w:t>
      </w:r>
      <w:r w:rsidRPr="00F732F7">
        <w:rPr>
          <w:rStyle w:val="eop"/>
          <w:i/>
          <w:iCs/>
          <w:color w:val="808080" w:themeColor="background1" w:themeShade="80"/>
          <w:sz w:val="18"/>
          <w:szCs w:val="18"/>
        </w:rPr>
        <w:t> </w:t>
      </w:r>
    </w:p>
    <w:p w:rsidR="00887248" w:rsidRPr="00F732F7" w:rsidRDefault="00887248" w:rsidP="00887248">
      <w:pPr>
        <w:pStyle w:val="paragraph"/>
        <w:numPr>
          <w:ilvl w:val="0"/>
          <w:numId w:val="23"/>
        </w:numPr>
        <w:spacing w:before="0" w:beforeAutospacing="0" w:after="0" w:afterAutospacing="0"/>
        <w:ind w:left="709" w:hanging="283"/>
        <w:jc w:val="both"/>
        <w:textAlignment w:val="baseline"/>
        <w:rPr>
          <w:i/>
          <w:iCs/>
          <w:color w:val="808080" w:themeColor="background1" w:themeShade="80"/>
          <w:sz w:val="18"/>
          <w:szCs w:val="18"/>
        </w:rPr>
      </w:pPr>
      <w:proofErr w:type="spellStart"/>
      <w:r w:rsidRPr="00F732F7">
        <w:rPr>
          <w:rStyle w:val="normaltextrun"/>
          <w:i/>
          <w:iCs/>
          <w:color w:val="808080" w:themeColor="background1" w:themeShade="80"/>
          <w:sz w:val="18"/>
          <w:szCs w:val="18"/>
          <w:lang w:val="es-EC"/>
        </w:rPr>
        <w:t>Guión</w:t>
      </w:r>
      <w:proofErr w:type="spellEnd"/>
      <w:r w:rsidRPr="00F732F7">
        <w:rPr>
          <w:rStyle w:val="normaltextrun"/>
          <w:i/>
          <w:iCs/>
          <w:color w:val="808080" w:themeColor="background1" w:themeShade="80"/>
          <w:sz w:val="18"/>
          <w:szCs w:val="18"/>
          <w:lang w:val="es-EC"/>
        </w:rPr>
        <w:t> bajo seguido de versión + fecha de elaboración del documento</w:t>
      </w:r>
      <w:r w:rsidRPr="00F732F7">
        <w:rPr>
          <w:rStyle w:val="eop"/>
          <w:i/>
          <w:iCs/>
          <w:color w:val="808080" w:themeColor="background1" w:themeShade="80"/>
          <w:sz w:val="18"/>
          <w:szCs w:val="18"/>
        </w:rPr>
        <w:t> </w:t>
      </w:r>
    </w:p>
    <w:p w:rsidR="00887248" w:rsidRPr="00F732F7" w:rsidRDefault="00887248" w:rsidP="00887248">
      <w:pPr>
        <w:pStyle w:val="paragraph"/>
        <w:numPr>
          <w:ilvl w:val="0"/>
          <w:numId w:val="23"/>
        </w:numPr>
        <w:spacing w:before="0" w:beforeAutospacing="0" w:after="0" w:afterAutospacing="0"/>
        <w:ind w:left="709" w:hanging="283"/>
        <w:jc w:val="both"/>
        <w:textAlignment w:val="baseline"/>
        <w:rPr>
          <w:i/>
          <w:iCs/>
          <w:color w:val="808080" w:themeColor="background1" w:themeShade="80"/>
          <w:sz w:val="18"/>
          <w:szCs w:val="18"/>
        </w:rPr>
      </w:pPr>
      <w:proofErr w:type="spellStart"/>
      <w:r w:rsidRPr="00F732F7">
        <w:rPr>
          <w:rStyle w:val="normaltextrun"/>
          <w:i/>
          <w:iCs/>
          <w:color w:val="808080" w:themeColor="background1" w:themeShade="80"/>
          <w:sz w:val="18"/>
          <w:szCs w:val="18"/>
          <w:lang w:val="es-EC"/>
        </w:rPr>
        <w:t>Guión</w:t>
      </w:r>
      <w:proofErr w:type="spellEnd"/>
      <w:r w:rsidRPr="00F732F7">
        <w:rPr>
          <w:rStyle w:val="normaltextrun"/>
          <w:i/>
          <w:iCs/>
          <w:color w:val="808080" w:themeColor="background1" w:themeShade="80"/>
          <w:sz w:val="18"/>
          <w:szCs w:val="18"/>
          <w:lang w:val="es-EC"/>
        </w:rPr>
        <w:t> bajo seguido de iniciales del investigador principal</w:t>
      </w:r>
      <w:r w:rsidRPr="00F732F7">
        <w:rPr>
          <w:rStyle w:val="eop"/>
          <w:i/>
          <w:iCs/>
          <w:color w:val="808080" w:themeColor="background1" w:themeShade="80"/>
          <w:sz w:val="18"/>
          <w:szCs w:val="18"/>
        </w:rPr>
        <w:t> </w:t>
      </w:r>
    </w:p>
    <w:p w:rsidR="00887248" w:rsidRPr="00F732F7" w:rsidRDefault="00887248" w:rsidP="00887248">
      <w:pPr>
        <w:pStyle w:val="paragraph"/>
        <w:spacing w:before="0" w:beforeAutospacing="0" w:after="0" w:afterAutospacing="0"/>
        <w:ind w:left="720"/>
        <w:jc w:val="both"/>
        <w:textAlignment w:val="baseline"/>
        <w:rPr>
          <w:color w:val="808080" w:themeColor="background1" w:themeShade="80"/>
          <w:sz w:val="18"/>
          <w:szCs w:val="18"/>
        </w:rPr>
      </w:pPr>
      <w:r w:rsidRPr="00F732F7">
        <w:rPr>
          <w:rStyle w:val="eop"/>
          <w:color w:val="808080" w:themeColor="background1" w:themeShade="80"/>
          <w:sz w:val="18"/>
          <w:szCs w:val="18"/>
        </w:rPr>
        <w:t> </w:t>
      </w:r>
    </w:p>
    <w:p w:rsidR="00887248" w:rsidRPr="00E32E49" w:rsidRDefault="00887248" w:rsidP="00887248">
      <w:pPr>
        <w:pStyle w:val="paragraph"/>
        <w:spacing w:before="0" w:beforeAutospacing="0" w:after="0" w:afterAutospacing="0"/>
        <w:ind w:firstLine="705"/>
        <w:jc w:val="both"/>
        <w:textAlignment w:val="baseline"/>
        <w:rPr>
          <w:i/>
          <w:iCs/>
          <w:color w:val="808080" w:themeColor="background1" w:themeShade="80"/>
          <w:sz w:val="18"/>
          <w:szCs w:val="18"/>
        </w:rPr>
      </w:pPr>
      <w:r w:rsidRPr="00E32E49">
        <w:rPr>
          <w:rStyle w:val="normaltextrun"/>
          <w:b/>
          <w:bCs/>
          <w:i/>
          <w:iCs/>
          <w:color w:val="808080" w:themeColor="background1" w:themeShade="80"/>
          <w:sz w:val="18"/>
          <w:szCs w:val="18"/>
          <w:lang w:val="es-EC"/>
        </w:rPr>
        <w:t>Ejemplo de nombre de archivo</w:t>
      </w:r>
      <w:r w:rsidRPr="00E32E49">
        <w:rPr>
          <w:rStyle w:val="normaltextrun"/>
          <w:i/>
          <w:iCs/>
          <w:color w:val="808080" w:themeColor="background1" w:themeShade="80"/>
          <w:sz w:val="18"/>
          <w:szCs w:val="18"/>
          <w:lang w:val="es-EC"/>
        </w:rPr>
        <w:t>: 1</w:t>
      </w:r>
      <w:r w:rsidR="00E32E49" w:rsidRPr="00E32E49">
        <w:rPr>
          <w:rStyle w:val="normaltextrun"/>
          <w:i/>
          <w:iCs/>
          <w:color w:val="808080" w:themeColor="background1" w:themeShade="80"/>
          <w:sz w:val="18"/>
          <w:szCs w:val="18"/>
          <w:lang w:val="es-EC"/>
        </w:rPr>
        <w:t>_</w:t>
      </w:r>
      <w:r w:rsidRPr="00E32E49">
        <w:rPr>
          <w:rStyle w:val="normaltextrun"/>
          <w:i/>
          <w:iCs/>
          <w:color w:val="808080" w:themeColor="background1" w:themeShade="80"/>
          <w:sz w:val="18"/>
          <w:szCs w:val="18"/>
          <w:lang w:val="es-EC"/>
        </w:rPr>
        <w:t>Protocolo_v1_20ene2020_AAA</w:t>
      </w:r>
      <w:r w:rsidRPr="00E32E49">
        <w:rPr>
          <w:rStyle w:val="eop"/>
          <w:i/>
          <w:iCs/>
          <w:color w:val="808080" w:themeColor="background1" w:themeShade="80"/>
          <w:sz w:val="18"/>
          <w:szCs w:val="18"/>
        </w:rPr>
        <w:t> </w:t>
      </w:r>
    </w:p>
    <w:p w:rsidR="00887248" w:rsidRPr="00F732F7" w:rsidRDefault="00887248" w:rsidP="00887248">
      <w:pPr>
        <w:pStyle w:val="paragraph"/>
        <w:spacing w:before="0" w:beforeAutospacing="0" w:after="0" w:afterAutospacing="0"/>
        <w:jc w:val="both"/>
        <w:textAlignment w:val="baseline"/>
        <w:rPr>
          <w:color w:val="808080" w:themeColor="background1" w:themeShade="80"/>
          <w:sz w:val="18"/>
          <w:szCs w:val="18"/>
        </w:rPr>
      </w:pPr>
    </w:p>
    <w:p w:rsidR="00887248" w:rsidRPr="00F732F7" w:rsidRDefault="00887248" w:rsidP="00887248">
      <w:pPr>
        <w:pStyle w:val="paragraph"/>
        <w:spacing w:before="0" w:beforeAutospacing="0" w:after="0" w:afterAutospacing="0"/>
        <w:ind w:left="-142"/>
        <w:jc w:val="both"/>
        <w:textAlignment w:val="baseline"/>
        <w:rPr>
          <w:color w:val="808080" w:themeColor="background1" w:themeShade="80"/>
          <w:sz w:val="18"/>
          <w:szCs w:val="18"/>
        </w:rPr>
      </w:pPr>
      <w:r w:rsidRPr="00F732F7">
        <w:rPr>
          <w:color w:val="808080" w:themeColor="background1" w:themeShade="80"/>
          <w:sz w:val="18"/>
          <w:szCs w:val="18"/>
        </w:rPr>
        <w:t>Importante</w:t>
      </w:r>
    </w:p>
    <w:p w:rsidR="00887248" w:rsidRPr="00F732F7" w:rsidRDefault="00887248" w:rsidP="00887248">
      <w:pPr>
        <w:pStyle w:val="paragraph"/>
        <w:spacing w:before="0" w:beforeAutospacing="0" w:after="0" w:afterAutospacing="0"/>
        <w:jc w:val="both"/>
        <w:textAlignment w:val="baseline"/>
        <w:rPr>
          <w:color w:val="808080" w:themeColor="background1" w:themeShade="80"/>
          <w:sz w:val="18"/>
          <w:szCs w:val="18"/>
        </w:rPr>
      </w:pPr>
    </w:p>
    <w:p w:rsidR="00887248" w:rsidRPr="00F732F7" w:rsidRDefault="00887248" w:rsidP="00887248">
      <w:pPr>
        <w:pStyle w:val="paragraph"/>
        <w:numPr>
          <w:ilvl w:val="0"/>
          <w:numId w:val="27"/>
        </w:numPr>
        <w:spacing w:before="0" w:beforeAutospacing="0" w:after="0" w:afterAutospacing="0"/>
        <w:ind w:left="284"/>
        <w:jc w:val="both"/>
        <w:textAlignment w:val="baseline"/>
        <w:rPr>
          <w:rStyle w:val="eop"/>
          <w:i/>
          <w:iCs/>
          <w:color w:val="808080" w:themeColor="background1" w:themeShade="80"/>
          <w:sz w:val="18"/>
          <w:szCs w:val="18"/>
        </w:rPr>
      </w:pPr>
      <w:r w:rsidRPr="00F732F7">
        <w:rPr>
          <w:rStyle w:val="normaltextrun"/>
          <w:i/>
          <w:iCs/>
          <w:color w:val="808080" w:themeColor="background1" w:themeShade="80"/>
          <w:sz w:val="18"/>
          <w:szCs w:val="18"/>
          <w:lang w:val="es-EC"/>
        </w:rPr>
        <w:t>La </w:t>
      </w:r>
      <w:r w:rsidRPr="00F732F7">
        <w:rPr>
          <w:rStyle w:val="normaltextrun"/>
          <w:b/>
          <w:bCs/>
          <w:i/>
          <w:iCs/>
          <w:color w:val="808080" w:themeColor="background1" w:themeShade="80"/>
          <w:sz w:val="18"/>
          <w:szCs w:val="18"/>
          <w:lang w:val="es-EC"/>
        </w:rPr>
        <w:t>carta de solicitud</w:t>
      </w:r>
      <w:r w:rsidRPr="00F732F7">
        <w:rPr>
          <w:rStyle w:val="normaltextrun"/>
          <w:i/>
          <w:iCs/>
          <w:color w:val="808080" w:themeColor="background1" w:themeShade="80"/>
          <w:sz w:val="18"/>
          <w:szCs w:val="18"/>
          <w:lang w:val="es-EC"/>
        </w:rPr>
        <w:t> contiene un detalle de todos los documentos que se remiten. En esta carta consta un casillero para llenar el </w:t>
      </w:r>
      <w:r w:rsidRPr="00F732F7">
        <w:rPr>
          <w:rStyle w:val="normaltextrun"/>
          <w:b/>
          <w:bCs/>
          <w:i/>
          <w:iCs/>
          <w:color w:val="808080" w:themeColor="background1" w:themeShade="80"/>
          <w:sz w:val="18"/>
          <w:szCs w:val="18"/>
          <w:u w:val="single"/>
          <w:lang w:val="es-EC"/>
        </w:rPr>
        <w:t>Código </w:t>
      </w:r>
      <w:proofErr w:type="spellStart"/>
      <w:r w:rsidRPr="00F732F7">
        <w:rPr>
          <w:rStyle w:val="normaltextrun"/>
          <w:b/>
          <w:bCs/>
          <w:i/>
          <w:iCs/>
          <w:color w:val="808080" w:themeColor="background1" w:themeShade="80"/>
          <w:sz w:val="18"/>
          <w:szCs w:val="18"/>
          <w:u w:val="single"/>
          <w:lang w:val="es-EC"/>
        </w:rPr>
        <w:t>Hubi</w:t>
      </w:r>
      <w:proofErr w:type="spellEnd"/>
      <w:r w:rsidRPr="00F732F7">
        <w:rPr>
          <w:rStyle w:val="normaltextrun"/>
          <w:b/>
          <w:bCs/>
          <w:i/>
          <w:iCs/>
          <w:color w:val="808080" w:themeColor="background1" w:themeShade="80"/>
          <w:sz w:val="18"/>
          <w:szCs w:val="18"/>
          <w:u w:val="single"/>
          <w:lang w:val="es-EC"/>
        </w:rPr>
        <w:t>.</w:t>
      </w:r>
      <w:r w:rsidRPr="00F732F7">
        <w:rPr>
          <w:rStyle w:val="normaltextrun"/>
          <w:b/>
          <w:bCs/>
          <w:i/>
          <w:iCs/>
          <w:color w:val="808080" w:themeColor="background1" w:themeShade="80"/>
          <w:sz w:val="18"/>
          <w:szCs w:val="18"/>
          <w:lang w:val="es-EC"/>
        </w:rPr>
        <w:t> </w:t>
      </w:r>
      <w:r w:rsidRPr="00F732F7">
        <w:rPr>
          <w:rStyle w:val="normaltextrun"/>
          <w:i/>
          <w:iCs/>
          <w:color w:val="808080" w:themeColor="background1" w:themeShade="80"/>
          <w:sz w:val="18"/>
          <w:szCs w:val="18"/>
          <w:lang w:val="es-EC"/>
        </w:rPr>
        <w:t>Este código debe ser llenado SOLO por los docentes-investigadores de la comunidad USFQ.  Por disposición del Decanato de Investigación, con el número del “proyecto” (no de la propuesta) que crea </w:t>
      </w:r>
      <w:proofErr w:type="spellStart"/>
      <w:r w:rsidRPr="00F732F7">
        <w:rPr>
          <w:rStyle w:val="normaltextrun"/>
          <w:i/>
          <w:iCs/>
          <w:color w:val="808080" w:themeColor="background1" w:themeShade="80"/>
          <w:sz w:val="18"/>
          <w:szCs w:val="18"/>
          <w:lang w:val="es-EC"/>
        </w:rPr>
        <w:t>Hubi</w:t>
      </w:r>
      <w:proofErr w:type="spellEnd"/>
      <w:r w:rsidRPr="00F732F7">
        <w:rPr>
          <w:rStyle w:val="normaltextrun"/>
          <w:i/>
          <w:iCs/>
          <w:color w:val="808080" w:themeColor="background1" w:themeShade="80"/>
          <w:sz w:val="18"/>
          <w:szCs w:val="18"/>
          <w:lang w:val="es-EC"/>
        </w:rPr>
        <w:t> al momento de registrar el estudio. No aplica para trabajos de titulación donde el IP es un estudiante.</w:t>
      </w:r>
      <w:r w:rsidRPr="00F732F7">
        <w:rPr>
          <w:rStyle w:val="eop"/>
          <w:i/>
          <w:iCs/>
          <w:color w:val="808080" w:themeColor="background1" w:themeShade="80"/>
          <w:sz w:val="18"/>
          <w:szCs w:val="18"/>
        </w:rPr>
        <w:t> </w:t>
      </w:r>
    </w:p>
    <w:p w:rsidR="00887248" w:rsidRPr="00F732F7" w:rsidRDefault="00887248" w:rsidP="00887248">
      <w:pPr>
        <w:pStyle w:val="paragraph"/>
        <w:spacing w:before="0" w:beforeAutospacing="0" w:after="0" w:afterAutospacing="0"/>
        <w:jc w:val="both"/>
        <w:textAlignment w:val="baseline"/>
        <w:rPr>
          <w:i/>
          <w:iCs/>
          <w:color w:val="808080" w:themeColor="background1" w:themeShade="80"/>
          <w:sz w:val="18"/>
          <w:szCs w:val="18"/>
        </w:rPr>
      </w:pPr>
    </w:p>
    <w:p w:rsidR="00887248" w:rsidRPr="00F732F7" w:rsidRDefault="00887248" w:rsidP="00887248">
      <w:pPr>
        <w:pStyle w:val="paragraph"/>
        <w:numPr>
          <w:ilvl w:val="0"/>
          <w:numId w:val="27"/>
        </w:numPr>
        <w:spacing w:before="0" w:beforeAutospacing="0" w:after="0" w:afterAutospacing="0"/>
        <w:ind w:left="284"/>
        <w:jc w:val="both"/>
        <w:textAlignment w:val="baseline"/>
        <w:rPr>
          <w:i/>
          <w:iCs/>
          <w:color w:val="808080" w:themeColor="background1" w:themeShade="80"/>
          <w:sz w:val="18"/>
          <w:szCs w:val="18"/>
        </w:rPr>
      </w:pPr>
      <w:r w:rsidRPr="00F732F7">
        <w:rPr>
          <w:rStyle w:val="normaltextrun"/>
          <w:i/>
          <w:iCs/>
          <w:color w:val="808080" w:themeColor="background1" w:themeShade="80"/>
          <w:sz w:val="18"/>
          <w:szCs w:val="18"/>
          <w:lang w:val="es-EC"/>
        </w:rPr>
        <w:t>El CEISH-USFQ asignará un código al estudio después de verificar el cumplimiento de los requisitos establecidos según el tipo de investigación. Las investigaciones que no cumplan con los requisitos no podrán ser recibidas para evaluación. El IP deberá incorporar el código asignado a la investigación en todas las futuras versiones de los documentos que remita. Además, deberá hacer referencia al mismo, para cualquier comunicación con el CEISH-USFQ.</w:t>
      </w:r>
      <w:r w:rsidRPr="00F732F7">
        <w:rPr>
          <w:rStyle w:val="eop"/>
          <w:color w:val="808080" w:themeColor="background1" w:themeShade="80"/>
          <w:sz w:val="18"/>
          <w:szCs w:val="18"/>
        </w:rPr>
        <w:t> </w:t>
      </w:r>
    </w:p>
    <w:p w:rsidR="00887248" w:rsidRPr="00F732F7" w:rsidRDefault="00887248" w:rsidP="00887248">
      <w:pPr>
        <w:pStyle w:val="Prrafodelista"/>
        <w:numPr>
          <w:ilvl w:val="0"/>
          <w:numId w:val="0"/>
        </w:numPr>
        <w:ind w:left="4613"/>
        <w:rPr>
          <w:rStyle w:val="normaltextrun"/>
          <w:i/>
          <w:iCs/>
          <w:color w:val="808080" w:themeColor="background1" w:themeShade="80"/>
          <w:sz w:val="18"/>
          <w:szCs w:val="18"/>
          <w:lang w:val="es-EC"/>
        </w:rPr>
      </w:pPr>
    </w:p>
    <w:p w:rsidR="00887248" w:rsidRPr="00F732F7" w:rsidRDefault="00887248" w:rsidP="00887248">
      <w:pPr>
        <w:pStyle w:val="paragraph"/>
        <w:numPr>
          <w:ilvl w:val="0"/>
          <w:numId w:val="27"/>
        </w:numPr>
        <w:spacing w:before="0" w:beforeAutospacing="0" w:after="0" w:afterAutospacing="0"/>
        <w:ind w:left="284"/>
        <w:jc w:val="both"/>
        <w:textAlignment w:val="baseline"/>
        <w:rPr>
          <w:i/>
          <w:iCs/>
          <w:color w:val="808080" w:themeColor="background1" w:themeShade="80"/>
          <w:sz w:val="18"/>
          <w:szCs w:val="18"/>
        </w:rPr>
      </w:pPr>
      <w:r w:rsidRPr="00F732F7">
        <w:rPr>
          <w:rStyle w:val="normaltextrun"/>
          <w:i/>
          <w:iCs/>
          <w:color w:val="808080" w:themeColor="background1" w:themeShade="80"/>
          <w:sz w:val="18"/>
          <w:szCs w:val="18"/>
          <w:lang w:val="es-EC"/>
        </w:rPr>
        <w:t>El CEISH-USFQ solicitará únicamente los documentos en físico de las versiones finales que vayan a aplicarse con los sujetos humanos: consentimientos, instrumentos como encuestas, entrevistas, volantes de reclutamiento etc. Las versiones en físico se solicitarán hasta que se habilite el sellado y certificación digital de documentos aprobados. </w:t>
      </w:r>
      <w:r w:rsidRPr="00F732F7">
        <w:rPr>
          <w:rStyle w:val="eop"/>
          <w:color w:val="808080" w:themeColor="background1" w:themeShade="80"/>
          <w:sz w:val="18"/>
          <w:szCs w:val="18"/>
        </w:rPr>
        <w:t> </w:t>
      </w:r>
    </w:p>
    <w:p w:rsidR="00887248" w:rsidRPr="00F732F7" w:rsidRDefault="00887248" w:rsidP="00887248">
      <w:pPr>
        <w:pStyle w:val="paragraph"/>
        <w:spacing w:before="0" w:beforeAutospacing="0" w:after="0" w:afterAutospacing="0"/>
        <w:jc w:val="both"/>
        <w:textAlignment w:val="baseline"/>
        <w:rPr>
          <w:color w:val="808080" w:themeColor="background1" w:themeShade="80"/>
          <w:sz w:val="18"/>
          <w:szCs w:val="18"/>
        </w:rPr>
      </w:pPr>
      <w:r w:rsidRPr="00F732F7">
        <w:rPr>
          <w:rStyle w:val="eop"/>
          <w:color w:val="808080" w:themeColor="background1" w:themeShade="80"/>
          <w:sz w:val="18"/>
          <w:szCs w:val="18"/>
        </w:rPr>
        <w:t> </w:t>
      </w:r>
    </w:p>
    <w:p w:rsidR="00887248" w:rsidRPr="00F732F7" w:rsidRDefault="00887248" w:rsidP="00887248">
      <w:pPr>
        <w:pStyle w:val="paragraph"/>
        <w:spacing w:before="0" w:beforeAutospacing="0" w:after="0" w:afterAutospacing="0"/>
        <w:jc w:val="both"/>
        <w:textAlignment w:val="baseline"/>
        <w:rPr>
          <w:sz w:val="18"/>
          <w:szCs w:val="18"/>
        </w:rPr>
      </w:pPr>
      <w:r w:rsidRPr="00F732F7">
        <w:rPr>
          <w:rStyle w:val="eop"/>
          <w:sz w:val="18"/>
          <w:szCs w:val="18"/>
        </w:rPr>
        <w:t> </w:t>
      </w:r>
    </w:p>
    <w:p w:rsidR="00887248" w:rsidRPr="00F732F7" w:rsidRDefault="00887248" w:rsidP="00887248">
      <w:pPr>
        <w:pStyle w:val="paragraph"/>
        <w:spacing w:before="0" w:beforeAutospacing="0" w:after="0" w:afterAutospacing="0"/>
        <w:jc w:val="both"/>
        <w:textAlignment w:val="baseline"/>
        <w:rPr>
          <w:sz w:val="18"/>
          <w:szCs w:val="18"/>
        </w:rPr>
      </w:pPr>
      <w:r w:rsidRPr="00F732F7">
        <w:rPr>
          <w:rStyle w:val="eop"/>
          <w:sz w:val="18"/>
          <w:szCs w:val="18"/>
        </w:rPr>
        <w:t> </w:t>
      </w:r>
    </w:p>
    <w:p w:rsidR="00887248" w:rsidRDefault="00887248" w:rsidP="00887248">
      <w:pPr>
        <w:pStyle w:val="paragraph"/>
        <w:spacing w:before="0" w:beforeAutospacing="0" w:after="0" w:afterAutospacing="0"/>
        <w:jc w:val="both"/>
        <w:textAlignment w:val="baseline"/>
        <w:rPr>
          <w:rStyle w:val="eop"/>
          <w:sz w:val="18"/>
          <w:szCs w:val="18"/>
        </w:rPr>
      </w:pPr>
      <w:r w:rsidRPr="00F732F7">
        <w:rPr>
          <w:rStyle w:val="eop"/>
          <w:sz w:val="18"/>
          <w:szCs w:val="18"/>
        </w:rPr>
        <w:t> </w:t>
      </w:r>
    </w:p>
    <w:p w:rsidR="00F732F7" w:rsidRDefault="00F732F7" w:rsidP="00887248">
      <w:pPr>
        <w:pStyle w:val="paragraph"/>
        <w:spacing w:before="0" w:beforeAutospacing="0" w:after="0" w:afterAutospacing="0"/>
        <w:jc w:val="both"/>
        <w:textAlignment w:val="baseline"/>
        <w:rPr>
          <w:rStyle w:val="eop"/>
          <w:sz w:val="18"/>
          <w:szCs w:val="18"/>
        </w:rPr>
      </w:pPr>
    </w:p>
    <w:p w:rsidR="00F732F7" w:rsidRDefault="00F732F7" w:rsidP="00887248">
      <w:pPr>
        <w:pStyle w:val="paragraph"/>
        <w:spacing w:before="0" w:beforeAutospacing="0" w:after="0" w:afterAutospacing="0"/>
        <w:jc w:val="both"/>
        <w:textAlignment w:val="baseline"/>
        <w:rPr>
          <w:rStyle w:val="eop"/>
          <w:sz w:val="18"/>
          <w:szCs w:val="18"/>
        </w:rPr>
      </w:pPr>
    </w:p>
    <w:p w:rsidR="00F732F7" w:rsidRDefault="00F732F7" w:rsidP="00887248">
      <w:pPr>
        <w:pStyle w:val="paragraph"/>
        <w:spacing w:before="0" w:beforeAutospacing="0" w:after="0" w:afterAutospacing="0"/>
        <w:jc w:val="both"/>
        <w:textAlignment w:val="baseline"/>
        <w:rPr>
          <w:rStyle w:val="eop"/>
          <w:sz w:val="18"/>
          <w:szCs w:val="18"/>
        </w:rPr>
      </w:pPr>
    </w:p>
    <w:p w:rsidR="00F732F7" w:rsidRDefault="00F732F7" w:rsidP="00887248">
      <w:pPr>
        <w:pStyle w:val="paragraph"/>
        <w:spacing w:before="0" w:beforeAutospacing="0" w:after="0" w:afterAutospacing="0"/>
        <w:jc w:val="both"/>
        <w:textAlignment w:val="baseline"/>
        <w:rPr>
          <w:rStyle w:val="eop"/>
          <w:sz w:val="18"/>
          <w:szCs w:val="18"/>
        </w:rPr>
      </w:pPr>
    </w:p>
    <w:p w:rsidR="00F732F7" w:rsidRPr="00F732F7" w:rsidRDefault="00F732F7" w:rsidP="00887248">
      <w:pPr>
        <w:pStyle w:val="paragraph"/>
        <w:spacing w:before="0" w:beforeAutospacing="0" w:after="0" w:afterAutospacing="0"/>
        <w:jc w:val="both"/>
        <w:textAlignment w:val="baseline"/>
        <w:rPr>
          <w:sz w:val="18"/>
          <w:szCs w:val="18"/>
        </w:rPr>
      </w:pPr>
    </w:p>
    <w:p w:rsidR="00887248" w:rsidRPr="00F732F7" w:rsidRDefault="00887248" w:rsidP="00887248">
      <w:pPr>
        <w:pStyle w:val="paragraph"/>
        <w:spacing w:before="0" w:beforeAutospacing="0" w:after="0" w:afterAutospacing="0"/>
        <w:jc w:val="both"/>
        <w:textAlignment w:val="baseline"/>
        <w:rPr>
          <w:sz w:val="18"/>
          <w:szCs w:val="18"/>
        </w:rPr>
      </w:pPr>
      <w:r w:rsidRPr="00F732F7">
        <w:rPr>
          <w:rStyle w:val="eop"/>
          <w:sz w:val="18"/>
          <w:szCs w:val="18"/>
        </w:rPr>
        <w:t> </w:t>
      </w:r>
    </w:p>
    <w:p w:rsidR="00887248" w:rsidRPr="00F732F7" w:rsidRDefault="00887248" w:rsidP="00887248">
      <w:pPr>
        <w:pStyle w:val="paragraph"/>
        <w:spacing w:before="0" w:beforeAutospacing="0" w:after="0" w:afterAutospacing="0"/>
        <w:jc w:val="center"/>
        <w:textAlignment w:val="baseline"/>
        <w:rPr>
          <w:color w:val="700000"/>
          <w:sz w:val="22"/>
          <w:szCs w:val="22"/>
          <w:u w:val="single"/>
        </w:rPr>
      </w:pPr>
      <w:r w:rsidRPr="00F732F7">
        <w:rPr>
          <w:rStyle w:val="normaltextrun"/>
          <w:b/>
          <w:bCs/>
          <w:color w:val="700000"/>
          <w:sz w:val="22"/>
          <w:szCs w:val="22"/>
          <w:u w:val="single"/>
          <w:lang w:val="es-EC"/>
        </w:rPr>
        <w:lastRenderedPageBreak/>
        <w:t>Cómo llenar cada sección de la “</w:t>
      </w:r>
      <w:r w:rsidRPr="00F732F7">
        <w:rPr>
          <w:rStyle w:val="normaltextrun"/>
          <w:b/>
          <w:bCs/>
          <w:i/>
          <w:iCs/>
          <w:color w:val="700000"/>
          <w:sz w:val="22"/>
          <w:szCs w:val="22"/>
          <w:u w:val="single"/>
          <w:lang w:val="es-EC"/>
        </w:rPr>
        <w:t>Formulario</w:t>
      </w:r>
      <w:r w:rsidRPr="00F732F7">
        <w:rPr>
          <w:rStyle w:val="normaltextrun"/>
          <w:b/>
          <w:bCs/>
          <w:color w:val="700000"/>
          <w:sz w:val="22"/>
          <w:szCs w:val="22"/>
          <w:u w:val="single"/>
          <w:lang w:val="es-EC"/>
        </w:rPr>
        <w:t>”</w:t>
      </w:r>
    </w:p>
    <w:p w:rsidR="00B57FD7" w:rsidRPr="00F732F7" w:rsidRDefault="00887248" w:rsidP="00B57FD7">
      <w:pPr>
        <w:pStyle w:val="paragraph"/>
        <w:spacing w:before="0" w:beforeAutospacing="0" w:after="0" w:afterAutospacing="0"/>
        <w:jc w:val="both"/>
        <w:textAlignment w:val="baseline"/>
        <w:rPr>
          <w:rStyle w:val="eop"/>
          <w:color w:val="0070C0"/>
          <w:sz w:val="18"/>
          <w:szCs w:val="18"/>
        </w:rPr>
      </w:pPr>
      <w:r w:rsidRPr="00F732F7">
        <w:rPr>
          <w:rStyle w:val="eop"/>
          <w:color w:val="0070C0"/>
          <w:sz w:val="18"/>
          <w:szCs w:val="18"/>
        </w:rPr>
        <w:t> </w:t>
      </w:r>
    </w:p>
    <w:p w:rsidR="00B57FD7" w:rsidRPr="00F732F7" w:rsidRDefault="00B57FD7" w:rsidP="00B57FD7">
      <w:pPr>
        <w:pStyle w:val="paragraph"/>
        <w:numPr>
          <w:ilvl w:val="1"/>
          <w:numId w:val="36"/>
        </w:numPr>
        <w:spacing w:before="0" w:beforeAutospacing="0" w:after="0" w:afterAutospacing="0"/>
        <w:ind w:left="426"/>
        <w:jc w:val="both"/>
        <w:textAlignment w:val="baseline"/>
        <w:rPr>
          <w:rStyle w:val="eop"/>
          <w:b/>
          <w:bCs/>
          <w:i/>
          <w:iCs/>
          <w:color w:val="2F5496" w:themeColor="accent1" w:themeShade="BF"/>
          <w:sz w:val="18"/>
          <w:szCs w:val="18"/>
        </w:rPr>
      </w:pPr>
      <w:r w:rsidRPr="00F732F7">
        <w:rPr>
          <w:rStyle w:val="eop"/>
          <w:b/>
          <w:bCs/>
          <w:i/>
          <w:iCs/>
          <w:color w:val="2F5496" w:themeColor="accent1" w:themeShade="BF"/>
          <w:sz w:val="18"/>
          <w:szCs w:val="18"/>
        </w:rPr>
        <w:t xml:space="preserve">DATOS GENERALES DEL PROYECTO </w:t>
      </w:r>
    </w:p>
    <w:p w:rsidR="00B57FD7" w:rsidRPr="00F732F7" w:rsidRDefault="00B57FD7" w:rsidP="00B57FD7">
      <w:pPr>
        <w:pStyle w:val="paragraph"/>
        <w:spacing w:before="0" w:beforeAutospacing="0" w:after="0" w:afterAutospacing="0"/>
        <w:jc w:val="both"/>
        <w:textAlignment w:val="baseline"/>
        <w:rPr>
          <w:rStyle w:val="eop"/>
          <w:b/>
          <w:bCs/>
          <w:i/>
          <w:iCs/>
          <w:color w:val="2F5496" w:themeColor="accent1" w:themeShade="BF"/>
          <w:sz w:val="18"/>
          <w:szCs w:val="18"/>
        </w:rPr>
      </w:pPr>
    </w:p>
    <w:p w:rsidR="00B57FD7" w:rsidRPr="00F732F7" w:rsidRDefault="00B57FD7" w:rsidP="00B57FD7">
      <w:pPr>
        <w:pStyle w:val="Prrafodelista"/>
        <w:numPr>
          <w:ilvl w:val="0"/>
          <w:numId w:val="28"/>
        </w:numPr>
        <w:rPr>
          <w:rFonts w:eastAsia="Times New Roman"/>
          <w:bCs w:val="0"/>
          <w:i/>
          <w:iCs/>
          <w:color w:val="2F5496" w:themeColor="accent1" w:themeShade="BF"/>
          <w:sz w:val="18"/>
          <w:szCs w:val="18"/>
          <w:lang w:val="es-ES" w:eastAsia="es-ES"/>
        </w:rPr>
      </w:pPr>
      <w:r w:rsidRPr="00F732F7">
        <w:rPr>
          <w:rStyle w:val="normaltextrun"/>
          <w:b/>
          <w:i/>
          <w:iCs/>
          <w:color w:val="2F5496" w:themeColor="accent1" w:themeShade="BF"/>
          <w:sz w:val="18"/>
          <w:szCs w:val="18"/>
          <w:lang w:val="es-EC"/>
        </w:rPr>
        <w:t>Título del ensayo clínico:</w:t>
      </w:r>
      <w:r w:rsidRPr="00F732F7">
        <w:rPr>
          <w:rStyle w:val="normaltextrun"/>
          <w:i/>
          <w:iCs/>
          <w:color w:val="2F5496" w:themeColor="accent1" w:themeShade="BF"/>
          <w:sz w:val="18"/>
          <w:szCs w:val="18"/>
          <w:lang w:val="es-EC"/>
        </w:rPr>
        <w:t> </w:t>
      </w:r>
      <w:r w:rsidRPr="00F732F7">
        <w:rPr>
          <w:rStyle w:val="normaltextrun"/>
          <w:rFonts w:eastAsia="Times New Roman"/>
          <w:bCs w:val="0"/>
          <w:i/>
          <w:iCs/>
          <w:color w:val="2F5496" w:themeColor="accent1" w:themeShade="BF"/>
          <w:sz w:val="18"/>
          <w:szCs w:val="18"/>
          <w:lang w:val="es-ES" w:eastAsia="es-ES"/>
        </w:rPr>
        <w:t xml:space="preserve">Debe definir y reflejar de manera clara y precisa los conceptos más importantes: propósito, lugar, población y periodo en que se realizará la </w:t>
      </w:r>
      <w:r w:rsidR="00F732F7" w:rsidRPr="00F732F7">
        <w:rPr>
          <w:rStyle w:val="normaltextrun"/>
          <w:rFonts w:eastAsia="Times New Roman"/>
          <w:bCs w:val="0"/>
          <w:i/>
          <w:iCs/>
          <w:color w:val="2F5496" w:themeColor="accent1" w:themeShade="BF"/>
          <w:sz w:val="18"/>
          <w:szCs w:val="18"/>
          <w:lang w:val="es-ES" w:eastAsia="es-ES"/>
        </w:rPr>
        <w:t>investigación.</w:t>
      </w:r>
      <w:r w:rsidRPr="00F732F7">
        <w:rPr>
          <w:rStyle w:val="eop"/>
          <w:color w:val="2F5496" w:themeColor="accent1" w:themeShade="BF"/>
          <w:sz w:val="18"/>
          <w:szCs w:val="18"/>
          <w:lang w:val="es-ES"/>
        </w:rPr>
        <w:t> </w:t>
      </w:r>
    </w:p>
    <w:p w:rsidR="00B57FD7" w:rsidRPr="00F732F7" w:rsidRDefault="00B57FD7" w:rsidP="00B57FD7">
      <w:pPr>
        <w:pStyle w:val="paragraph"/>
        <w:numPr>
          <w:ilvl w:val="0"/>
          <w:numId w:val="28"/>
        </w:numPr>
        <w:spacing w:before="0" w:beforeAutospacing="0" w:after="0" w:afterAutospacing="0"/>
        <w:jc w:val="both"/>
        <w:textAlignment w:val="baseline"/>
        <w:rPr>
          <w:color w:val="2F5496" w:themeColor="accent1" w:themeShade="BF"/>
          <w:sz w:val="18"/>
          <w:szCs w:val="18"/>
        </w:rPr>
      </w:pPr>
      <w:r w:rsidRPr="00F732F7">
        <w:rPr>
          <w:rStyle w:val="normaltextrun"/>
          <w:b/>
          <w:bCs/>
          <w:i/>
          <w:iCs/>
          <w:color w:val="2F5496" w:themeColor="accent1" w:themeShade="BF"/>
          <w:sz w:val="18"/>
          <w:szCs w:val="18"/>
          <w:lang w:val="es-EC"/>
        </w:rPr>
        <w:t>Tipo de estudio. </w:t>
      </w:r>
      <w:r w:rsidRPr="00F732F7">
        <w:rPr>
          <w:rStyle w:val="normaltextrun"/>
          <w:i/>
          <w:iCs/>
          <w:color w:val="2F5496" w:themeColor="accent1" w:themeShade="BF"/>
          <w:sz w:val="18"/>
          <w:szCs w:val="18"/>
          <w:lang w:val="es-EC"/>
        </w:rPr>
        <w:t xml:space="preserve">Seleccionar la opción/opciones que correspondan. </w:t>
      </w:r>
      <w:r w:rsidRPr="00F732F7">
        <w:rPr>
          <w:rStyle w:val="eop"/>
          <w:color w:val="2F5496" w:themeColor="accent1" w:themeShade="BF"/>
          <w:sz w:val="18"/>
          <w:szCs w:val="18"/>
        </w:rPr>
        <w:t> </w:t>
      </w:r>
    </w:p>
    <w:p w:rsidR="00B57FD7" w:rsidRPr="00F732F7" w:rsidRDefault="00B57FD7" w:rsidP="00B57FD7">
      <w:pPr>
        <w:pStyle w:val="paragraph"/>
        <w:numPr>
          <w:ilvl w:val="0"/>
          <w:numId w:val="28"/>
        </w:numPr>
        <w:spacing w:before="0" w:beforeAutospacing="0" w:after="0" w:afterAutospacing="0"/>
        <w:jc w:val="both"/>
        <w:textAlignment w:val="baseline"/>
        <w:rPr>
          <w:rStyle w:val="normaltextrun"/>
          <w:color w:val="2F5496" w:themeColor="accent1" w:themeShade="BF"/>
          <w:sz w:val="18"/>
          <w:szCs w:val="18"/>
        </w:rPr>
      </w:pPr>
      <w:r w:rsidRPr="00F732F7">
        <w:rPr>
          <w:rStyle w:val="normaltextrun"/>
          <w:b/>
          <w:bCs/>
          <w:i/>
          <w:iCs/>
          <w:color w:val="2F5496" w:themeColor="accent1" w:themeShade="BF"/>
          <w:sz w:val="18"/>
          <w:szCs w:val="18"/>
        </w:rPr>
        <w:t xml:space="preserve">Tiempo de ejecución del proyecto: </w:t>
      </w:r>
    </w:p>
    <w:p w:rsidR="00B57FD7" w:rsidRPr="00F732F7" w:rsidRDefault="00B57FD7" w:rsidP="00B57FD7">
      <w:pPr>
        <w:pStyle w:val="paragraph"/>
        <w:numPr>
          <w:ilvl w:val="0"/>
          <w:numId w:val="24"/>
        </w:numPr>
        <w:tabs>
          <w:tab w:val="clear" w:pos="720"/>
          <w:tab w:val="num" w:pos="1418"/>
        </w:tabs>
        <w:spacing w:before="0" w:beforeAutospacing="0" w:after="0" w:afterAutospacing="0"/>
        <w:ind w:left="1418" w:hanging="425"/>
        <w:jc w:val="both"/>
        <w:textAlignment w:val="baseline"/>
        <w:rPr>
          <w:rStyle w:val="eop"/>
          <w:color w:val="2F5496" w:themeColor="accent1" w:themeShade="BF"/>
          <w:sz w:val="18"/>
          <w:szCs w:val="18"/>
        </w:rPr>
      </w:pPr>
      <w:r w:rsidRPr="00F732F7">
        <w:rPr>
          <w:rStyle w:val="normaltextrun"/>
          <w:i/>
          <w:iCs/>
          <w:color w:val="2F5496" w:themeColor="accent1" w:themeShade="BF"/>
          <w:sz w:val="18"/>
          <w:szCs w:val="18"/>
        </w:rPr>
        <w:t>Fecha estimada de inicio: tomar en consideración los tiempos de evaluación del CEISH-USFQ y el MSP.</w:t>
      </w:r>
      <w:r w:rsidRPr="00F732F7">
        <w:rPr>
          <w:rStyle w:val="eop"/>
          <w:color w:val="2F5496" w:themeColor="accent1" w:themeShade="BF"/>
          <w:sz w:val="18"/>
          <w:szCs w:val="18"/>
        </w:rPr>
        <w:t> </w:t>
      </w:r>
    </w:p>
    <w:p w:rsidR="00B57FD7" w:rsidRPr="00F732F7" w:rsidRDefault="00B57FD7" w:rsidP="00B57FD7">
      <w:pPr>
        <w:pStyle w:val="paragraph"/>
        <w:numPr>
          <w:ilvl w:val="0"/>
          <w:numId w:val="24"/>
        </w:numPr>
        <w:tabs>
          <w:tab w:val="clear" w:pos="720"/>
          <w:tab w:val="num" w:pos="1418"/>
        </w:tabs>
        <w:spacing w:before="0" w:beforeAutospacing="0" w:after="0" w:afterAutospacing="0"/>
        <w:ind w:left="1418" w:hanging="425"/>
        <w:jc w:val="both"/>
        <w:textAlignment w:val="baseline"/>
        <w:rPr>
          <w:rStyle w:val="eop"/>
          <w:i/>
          <w:iCs/>
          <w:color w:val="2F5496" w:themeColor="accent1" w:themeShade="BF"/>
          <w:sz w:val="18"/>
          <w:szCs w:val="18"/>
        </w:rPr>
      </w:pPr>
      <w:r w:rsidRPr="00F732F7">
        <w:rPr>
          <w:rStyle w:val="eop"/>
          <w:i/>
          <w:iCs/>
          <w:color w:val="2F5496" w:themeColor="accent1" w:themeShade="BF"/>
          <w:sz w:val="18"/>
          <w:szCs w:val="18"/>
        </w:rPr>
        <w:t xml:space="preserve">Fecha de término de la investigación: deberá considerar todas las actividades a ejecutarse, incluyendo el cierre de la investigación. </w:t>
      </w:r>
    </w:p>
    <w:p w:rsidR="00B57FD7" w:rsidRPr="00F732F7" w:rsidRDefault="00B57FD7" w:rsidP="00B57FD7">
      <w:pPr>
        <w:pStyle w:val="paragraph"/>
        <w:numPr>
          <w:ilvl w:val="0"/>
          <w:numId w:val="24"/>
        </w:numPr>
        <w:tabs>
          <w:tab w:val="clear" w:pos="720"/>
          <w:tab w:val="num" w:pos="1418"/>
        </w:tabs>
        <w:spacing w:before="0" w:beforeAutospacing="0" w:after="0" w:afterAutospacing="0"/>
        <w:ind w:left="1418" w:hanging="425"/>
        <w:jc w:val="both"/>
        <w:textAlignment w:val="baseline"/>
        <w:rPr>
          <w:rStyle w:val="eop"/>
          <w:i/>
          <w:iCs/>
          <w:color w:val="2F5496" w:themeColor="accent1" w:themeShade="BF"/>
          <w:sz w:val="18"/>
          <w:szCs w:val="18"/>
        </w:rPr>
      </w:pPr>
      <w:r w:rsidRPr="00F732F7">
        <w:rPr>
          <w:rStyle w:val="eop"/>
          <w:i/>
          <w:iCs/>
          <w:color w:val="2F5496" w:themeColor="accent1" w:themeShade="BF"/>
          <w:sz w:val="18"/>
          <w:szCs w:val="18"/>
        </w:rPr>
        <w:t xml:space="preserve">Periodo de duración: En años y meses. Para la planificación del tiempo de ejecución de su estudio deberá tomar en cuenta el tiempo aproximado de evaluación por parte del CEISH-USFQ y del MSP.  Este apartado deberá estar en concordancia con el cronograma de trabajo por objetivos. </w:t>
      </w:r>
    </w:p>
    <w:p w:rsidR="00B57FD7" w:rsidRPr="00F732F7" w:rsidRDefault="00B57FD7" w:rsidP="00B57FD7">
      <w:pPr>
        <w:pStyle w:val="paragraph"/>
        <w:spacing w:before="0" w:beforeAutospacing="0" w:after="0" w:afterAutospacing="0"/>
        <w:ind w:left="993"/>
        <w:jc w:val="both"/>
        <w:textAlignment w:val="baseline"/>
        <w:rPr>
          <w:rStyle w:val="normaltextrun"/>
          <w:i/>
          <w:iCs/>
          <w:color w:val="2F5496" w:themeColor="accent1" w:themeShade="BF"/>
          <w:sz w:val="18"/>
          <w:szCs w:val="18"/>
        </w:rPr>
      </w:pPr>
    </w:p>
    <w:p w:rsidR="00B57FD7" w:rsidRPr="00F732F7" w:rsidRDefault="00B57FD7" w:rsidP="00B57FD7">
      <w:pPr>
        <w:pStyle w:val="paragraph"/>
        <w:numPr>
          <w:ilvl w:val="0"/>
          <w:numId w:val="28"/>
        </w:numPr>
        <w:spacing w:before="0" w:beforeAutospacing="0" w:after="0" w:afterAutospacing="0"/>
        <w:jc w:val="both"/>
        <w:textAlignment w:val="baseline"/>
        <w:rPr>
          <w:rStyle w:val="normaltextrun"/>
          <w:i/>
          <w:iCs/>
          <w:color w:val="2F5496" w:themeColor="accent1" w:themeShade="BF"/>
          <w:sz w:val="18"/>
          <w:szCs w:val="18"/>
        </w:rPr>
      </w:pPr>
      <w:r w:rsidRPr="00F732F7">
        <w:rPr>
          <w:rStyle w:val="normaltextrun"/>
          <w:b/>
          <w:bCs/>
          <w:i/>
          <w:iCs/>
          <w:color w:val="2F5496" w:themeColor="accent1" w:themeShade="BF"/>
          <w:sz w:val="18"/>
          <w:szCs w:val="18"/>
        </w:rPr>
        <w:t xml:space="preserve">Financiamiento del proyecto: </w:t>
      </w:r>
    </w:p>
    <w:p w:rsidR="00B57FD7" w:rsidRPr="00F732F7" w:rsidRDefault="00B57FD7" w:rsidP="00B57FD7">
      <w:pPr>
        <w:pStyle w:val="paragraph"/>
        <w:numPr>
          <w:ilvl w:val="0"/>
          <w:numId w:val="24"/>
        </w:numPr>
        <w:tabs>
          <w:tab w:val="clear" w:pos="720"/>
          <w:tab w:val="num" w:pos="1418"/>
        </w:tabs>
        <w:spacing w:before="0" w:beforeAutospacing="0" w:after="0" w:afterAutospacing="0"/>
        <w:ind w:left="1418" w:hanging="425"/>
        <w:jc w:val="both"/>
        <w:textAlignment w:val="baseline"/>
        <w:rPr>
          <w:rStyle w:val="normaltextrun"/>
          <w:color w:val="2F5496" w:themeColor="accent1" w:themeShade="BF"/>
          <w:sz w:val="18"/>
          <w:szCs w:val="18"/>
        </w:rPr>
      </w:pPr>
      <w:r w:rsidRPr="00F732F7">
        <w:rPr>
          <w:rStyle w:val="normaltextrun"/>
          <w:i/>
          <w:iCs/>
          <w:color w:val="2F5496" w:themeColor="accent1" w:themeShade="BF"/>
          <w:sz w:val="18"/>
          <w:szCs w:val="18"/>
        </w:rPr>
        <w:t>Monto total del financiamiento del proyecto: Ingrese el monto total que se requiere para ejecutar el proyecto en Dólares de los Estados Unidos de Norteamérica (USD).</w:t>
      </w:r>
    </w:p>
    <w:p w:rsidR="00B57FD7" w:rsidRPr="00F732F7" w:rsidRDefault="00B57FD7" w:rsidP="00B57FD7">
      <w:pPr>
        <w:pStyle w:val="paragraph"/>
        <w:numPr>
          <w:ilvl w:val="0"/>
          <w:numId w:val="24"/>
        </w:numPr>
        <w:tabs>
          <w:tab w:val="clear" w:pos="720"/>
          <w:tab w:val="num" w:pos="1418"/>
        </w:tabs>
        <w:spacing w:before="0" w:beforeAutospacing="0" w:after="0" w:afterAutospacing="0"/>
        <w:ind w:left="1418" w:hanging="425"/>
        <w:jc w:val="both"/>
        <w:textAlignment w:val="baseline"/>
        <w:rPr>
          <w:rStyle w:val="normaltextrun"/>
          <w:color w:val="2F5496" w:themeColor="accent1" w:themeShade="BF"/>
          <w:sz w:val="18"/>
          <w:szCs w:val="18"/>
        </w:rPr>
      </w:pPr>
      <w:r w:rsidRPr="00F732F7">
        <w:rPr>
          <w:rStyle w:val="normaltextrun"/>
          <w:i/>
          <w:iCs/>
          <w:color w:val="2F5496" w:themeColor="accent1" w:themeShade="BF"/>
          <w:sz w:val="18"/>
          <w:szCs w:val="18"/>
        </w:rPr>
        <w:t>Fuentes de financiamiento: Ingrese el nombre de la persona, institución o instituciones que financiarán la investigación.</w:t>
      </w:r>
    </w:p>
    <w:p w:rsidR="00B57FD7" w:rsidRPr="00F732F7" w:rsidRDefault="00B57FD7" w:rsidP="00B57FD7">
      <w:pPr>
        <w:pStyle w:val="paragraph"/>
        <w:spacing w:before="0" w:beforeAutospacing="0" w:after="0" w:afterAutospacing="0"/>
        <w:jc w:val="both"/>
        <w:textAlignment w:val="baseline"/>
        <w:rPr>
          <w:rStyle w:val="normaltextrun"/>
          <w:i/>
          <w:iCs/>
          <w:color w:val="2F5496" w:themeColor="accent1" w:themeShade="BF"/>
          <w:sz w:val="18"/>
          <w:szCs w:val="18"/>
        </w:rPr>
      </w:pPr>
    </w:p>
    <w:p w:rsidR="00B57FD7" w:rsidRPr="00F732F7" w:rsidRDefault="00B57FD7" w:rsidP="00B57FD7">
      <w:pPr>
        <w:pStyle w:val="paragraph"/>
        <w:numPr>
          <w:ilvl w:val="0"/>
          <w:numId w:val="28"/>
        </w:numPr>
        <w:spacing w:before="0" w:beforeAutospacing="0" w:after="0" w:afterAutospacing="0"/>
        <w:jc w:val="both"/>
        <w:textAlignment w:val="baseline"/>
        <w:rPr>
          <w:rStyle w:val="normaltextrun"/>
          <w:color w:val="2F5496" w:themeColor="accent1" w:themeShade="BF"/>
          <w:sz w:val="18"/>
          <w:szCs w:val="18"/>
        </w:rPr>
      </w:pPr>
      <w:r w:rsidRPr="00F732F7">
        <w:rPr>
          <w:rStyle w:val="normaltextrun"/>
          <w:b/>
          <w:bCs/>
          <w:i/>
          <w:iCs/>
          <w:color w:val="2F5496" w:themeColor="accent1" w:themeShade="BF"/>
          <w:sz w:val="18"/>
          <w:szCs w:val="18"/>
          <w:lang w:val="es-EC"/>
        </w:rPr>
        <w:t xml:space="preserve">Datos del patrocinador: </w:t>
      </w:r>
      <w:r w:rsidRPr="00F732F7">
        <w:rPr>
          <w:rStyle w:val="normaltextrun"/>
          <w:i/>
          <w:iCs/>
          <w:color w:val="2F5496" w:themeColor="accent1" w:themeShade="BF"/>
          <w:sz w:val="18"/>
          <w:szCs w:val="18"/>
          <w:lang w:val="es-EC"/>
        </w:rPr>
        <w:t xml:space="preserve">Patrocinador es la persona natural o jurídica, compañía, institución, empresa u organización incluidas las académicas, legalmente constituidas y con representación legal en el país, que tiene la responsabilidad sobre la iniciación, manejo, desarrollo y financiamiento de la investigación. Llene todos los datos solicitados en la tabla. </w:t>
      </w:r>
    </w:p>
    <w:p w:rsidR="00070D6C" w:rsidRDefault="00B57FD7" w:rsidP="00070D6C">
      <w:pPr>
        <w:pStyle w:val="paragraph"/>
        <w:numPr>
          <w:ilvl w:val="0"/>
          <w:numId w:val="28"/>
        </w:numPr>
        <w:spacing w:before="0" w:beforeAutospacing="0" w:after="0" w:afterAutospacing="0"/>
        <w:jc w:val="both"/>
        <w:textAlignment w:val="baseline"/>
        <w:rPr>
          <w:rStyle w:val="normaltextrun"/>
          <w:i/>
          <w:iCs/>
          <w:color w:val="2F5496" w:themeColor="accent1" w:themeShade="BF"/>
          <w:sz w:val="18"/>
          <w:szCs w:val="18"/>
        </w:rPr>
      </w:pPr>
      <w:r w:rsidRPr="00F732F7">
        <w:rPr>
          <w:rStyle w:val="normaltextrun"/>
          <w:b/>
          <w:bCs/>
          <w:i/>
          <w:iCs/>
          <w:color w:val="2F5496" w:themeColor="accent1" w:themeShade="BF"/>
          <w:sz w:val="18"/>
          <w:szCs w:val="18"/>
        </w:rPr>
        <w:t xml:space="preserve">Cobertura de ejecución del proyecto: </w:t>
      </w:r>
      <w:r w:rsidR="00070D6C">
        <w:rPr>
          <w:rStyle w:val="normaltextrun"/>
          <w:i/>
          <w:iCs/>
          <w:color w:val="2F5496" w:themeColor="accent1" w:themeShade="BF"/>
          <w:sz w:val="18"/>
          <w:szCs w:val="18"/>
        </w:rPr>
        <w:t xml:space="preserve">llene según corresponda.  </w:t>
      </w:r>
    </w:p>
    <w:p w:rsidR="00070D6C" w:rsidRDefault="00070D6C" w:rsidP="00070D6C">
      <w:pPr>
        <w:pStyle w:val="paragraph"/>
        <w:numPr>
          <w:ilvl w:val="0"/>
          <w:numId w:val="47"/>
        </w:numPr>
        <w:spacing w:before="0" w:beforeAutospacing="0" w:after="0" w:afterAutospacing="0"/>
        <w:ind w:left="1418"/>
        <w:jc w:val="both"/>
        <w:textAlignment w:val="baseline"/>
        <w:rPr>
          <w:rStyle w:val="normaltextrun"/>
          <w:i/>
          <w:iCs/>
          <w:color w:val="2F5496" w:themeColor="accent1" w:themeShade="BF"/>
          <w:sz w:val="18"/>
          <w:szCs w:val="18"/>
        </w:rPr>
      </w:pPr>
      <w:r>
        <w:rPr>
          <w:rStyle w:val="normaltextrun"/>
          <w:i/>
          <w:iCs/>
          <w:color w:val="2F5496" w:themeColor="accent1" w:themeShade="BF"/>
          <w:sz w:val="18"/>
          <w:szCs w:val="18"/>
        </w:rPr>
        <w:t xml:space="preserve">Seleccione </w:t>
      </w:r>
      <w:r>
        <w:rPr>
          <w:rStyle w:val="normaltextrun"/>
          <w:b/>
          <w:bCs/>
          <w:i/>
          <w:iCs/>
          <w:color w:val="2F5496" w:themeColor="accent1" w:themeShade="BF"/>
          <w:sz w:val="18"/>
          <w:szCs w:val="18"/>
        </w:rPr>
        <w:t xml:space="preserve">Nacional, </w:t>
      </w:r>
      <w:r>
        <w:rPr>
          <w:rStyle w:val="normaltextrun"/>
          <w:i/>
          <w:iCs/>
          <w:color w:val="2F5496" w:themeColor="accent1" w:themeShade="BF"/>
          <w:sz w:val="18"/>
          <w:szCs w:val="18"/>
        </w:rPr>
        <w:t xml:space="preserve">si su investigación se realizará (reclutará a personas o recolectará muestras) en todo el territorio </w:t>
      </w:r>
      <w:proofErr w:type="gramStart"/>
      <w:r>
        <w:rPr>
          <w:rStyle w:val="normaltextrun"/>
          <w:i/>
          <w:iCs/>
          <w:color w:val="2F5496" w:themeColor="accent1" w:themeShade="BF"/>
          <w:sz w:val="18"/>
          <w:szCs w:val="18"/>
        </w:rPr>
        <w:t>Ecuatoriano</w:t>
      </w:r>
      <w:proofErr w:type="gramEnd"/>
      <w:r>
        <w:rPr>
          <w:rStyle w:val="normaltextrun"/>
          <w:i/>
          <w:iCs/>
          <w:color w:val="2F5496" w:themeColor="accent1" w:themeShade="BF"/>
          <w:sz w:val="18"/>
          <w:szCs w:val="18"/>
        </w:rPr>
        <w:t xml:space="preserve">. </w:t>
      </w:r>
    </w:p>
    <w:p w:rsidR="00070D6C" w:rsidRDefault="00070D6C" w:rsidP="00070D6C">
      <w:pPr>
        <w:pStyle w:val="paragraph"/>
        <w:numPr>
          <w:ilvl w:val="0"/>
          <w:numId w:val="47"/>
        </w:numPr>
        <w:spacing w:before="0" w:beforeAutospacing="0" w:after="0" w:afterAutospacing="0"/>
        <w:ind w:left="1418"/>
        <w:jc w:val="both"/>
        <w:textAlignment w:val="baseline"/>
        <w:rPr>
          <w:rStyle w:val="normaltextrun"/>
          <w:i/>
          <w:iCs/>
          <w:color w:val="2F5496" w:themeColor="accent1" w:themeShade="BF"/>
          <w:sz w:val="18"/>
          <w:szCs w:val="18"/>
        </w:rPr>
      </w:pPr>
      <w:r>
        <w:rPr>
          <w:rStyle w:val="normaltextrun"/>
          <w:i/>
          <w:iCs/>
          <w:color w:val="2F5496" w:themeColor="accent1" w:themeShade="BF"/>
          <w:sz w:val="18"/>
          <w:szCs w:val="18"/>
        </w:rPr>
        <w:t xml:space="preserve">Seleccione </w:t>
      </w:r>
      <w:r>
        <w:rPr>
          <w:rStyle w:val="normaltextrun"/>
          <w:b/>
          <w:bCs/>
          <w:i/>
          <w:iCs/>
          <w:color w:val="2F5496" w:themeColor="accent1" w:themeShade="BF"/>
          <w:sz w:val="18"/>
          <w:szCs w:val="18"/>
        </w:rPr>
        <w:t xml:space="preserve">Zonas de Planificación </w:t>
      </w:r>
      <w:r>
        <w:rPr>
          <w:rStyle w:val="normaltextrun"/>
          <w:i/>
          <w:iCs/>
          <w:color w:val="2F5496" w:themeColor="accent1" w:themeShade="BF"/>
          <w:sz w:val="18"/>
          <w:szCs w:val="18"/>
        </w:rPr>
        <w:t xml:space="preserve">y marque cada una de las zonas en las que se realizará su investigación. Debe seleccionarse esta opción si la investigación se realizará en cada una de las provincias incluidas en </w:t>
      </w:r>
      <w:r w:rsidR="001F3A0D">
        <w:rPr>
          <w:rStyle w:val="normaltextrun"/>
          <w:i/>
          <w:iCs/>
          <w:color w:val="2F5496" w:themeColor="accent1" w:themeShade="BF"/>
          <w:sz w:val="18"/>
          <w:szCs w:val="18"/>
        </w:rPr>
        <w:t>una</w:t>
      </w:r>
      <w:r>
        <w:rPr>
          <w:rStyle w:val="normaltextrun"/>
          <w:i/>
          <w:iCs/>
          <w:color w:val="2F5496" w:themeColor="accent1" w:themeShade="BF"/>
          <w:sz w:val="18"/>
          <w:szCs w:val="18"/>
        </w:rPr>
        <w:t xml:space="preserve"> zona, Por ejemplo, si usted marca la Zona 1, esto significaría que su investigación se llevará a cabo en las provincias de Carchi, Esmeraldas, Imbabura y </w:t>
      </w:r>
      <w:r w:rsidR="001F3A0D">
        <w:rPr>
          <w:rStyle w:val="normaltextrun"/>
          <w:i/>
          <w:iCs/>
          <w:color w:val="2F5496" w:themeColor="accent1" w:themeShade="BF"/>
          <w:sz w:val="18"/>
          <w:szCs w:val="18"/>
        </w:rPr>
        <w:t>Sucumbíos</w:t>
      </w:r>
      <w:r>
        <w:rPr>
          <w:rStyle w:val="normaltextrun"/>
          <w:i/>
          <w:iCs/>
          <w:color w:val="2F5496" w:themeColor="accent1" w:themeShade="BF"/>
          <w:sz w:val="18"/>
          <w:szCs w:val="18"/>
        </w:rPr>
        <w:t>.</w:t>
      </w:r>
    </w:p>
    <w:p w:rsidR="00070D6C" w:rsidRDefault="00070D6C" w:rsidP="00070D6C">
      <w:pPr>
        <w:pStyle w:val="paragraph"/>
        <w:spacing w:before="0" w:beforeAutospacing="0" w:after="0" w:afterAutospacing="0"/>
        <w:ind w:left="1418"/>
        <w:jc w:val="both"/>
        <w:textAlignment w:val="baseline"/>
        <w:rPr>
          <w:rStyle w:val="normaltextrun"/>
          <w:i/>
          <w:iCs/>
          <w:color w:val="2F5496" w:themeColor="accent1" w:themeShade="BF"/>
          <w:sz w:val="18"/>
          <w:szCs w:val="18"/>
        </w:rPr>
      </w:pPr>
      <w:r>
        <w:rPr>
          <w:rStyle w:val="normaltextrun"/>
          <w:i/>
          <w:iCs/>
          <w:color w:val="2F5496" w:themeColor="accent1" w:themeShade="BF"/>
          <w:sz w:val="18"/>
          <w:szCs w:val="18"/>
        </w:rPr>
        <w:t xml:space="preserve">Si su investigación se va a realizar sólo en las provincias de Esmeraldas y Sucumbíos, la cobertura de su investigación no es “Zonas de planificación” sino </w:t>
      </w:r>
      <w:r w:rsidRPr="001F3A0D">
        <w:rPr>
          <w:rStyle w:val="normaltextrun"/>
          <w:b/>
          <w:bCs/>
          <w:i/>
          <w:iCs/>
          <w:color w:val="2F5496" w:themeColor="accent1" w:themeShade="BF"/>
          <w:sz w:val="18"/>
          <w:szCs w:val="18"/>
        </w:rPr>
        <w:t>provincial</w:t>
      </w:r>
      <w:r>
        <w:rPr>
          <w:rStyle w:val="normaltextrun"/>
          <w:i/>
          <w:iCs/>
          <w:color w:val="2F5496" w:themeColor="accent1" w:themeShade="BF"/>
          <w:sz w:val="18"/>
          <w:szCs w:val="18"/>
        </w:rPr>
        <w:t xml:space="preserve">, ya que la investigación no se va a realizar en todas las provincias de la zona 1. </w:t>
      </w:r>
    </w:p>
    <w:p w:rsidR="00070D6C" w:rsidRDefault="00070D6C" w:rsidP="00070D6C">
      <w:pPr>
        <w:pStyle w:val="paragraph"/>
        <w:numPr>
          <w:ilvl w:val="0"/>
          <w:numId w:val="47"/>
        </w:numPr>
        <w:spacing w:before="0" w:beforeAutospacing="0" w:after="0" w:afterAutospacing="0"/>
        <w:ind w:left="1418"/>
        <w:jc w:val="both"/>
        <w:textAlignment w:val="baseline"/>
        <w:rPr>
          <w:rStyle w:val="normaltextrun"/>
          <w:i/>
          <w:iCs/>
          <w:color w:val="2F5496" w:themeColor="accent1" w:themeShade="BF"/>
          <w:sz w:val="18"/>
          <w:szCs w:val="18"/>
        </w:rPr>
      </w:pPr>
      <w:r>
        <w:rPr>
          <w:rStyle w:val="normaltextrun"/>
          <w:i/>
          <w:iCs/>
          <w:color w:val="2F5496" w:themeColor="accent1" w:themeShade="BF"/>
          <w:sz w:val="18"/>
          <w:szCs w:val="18"/>
        </w:rPr>
        <w:t xml:space="preserve">Seleccione </w:t>
      </w:r>
      <w:r>
        <w:rPr>
          <w:rStyle w:val="normaltextrun"/>
          <w:b/>
          <w:bCs/>
          <w:i/>
          <w:iCs/>
          <w:color w:val="2F5496" w:themeColor="accent1" w:themeShade="BF"/>
          <w:sz w:val="18"/>
          <w:szCs w:val="18"/>
        </w:rPr>
        <w:t xml:space="preserve">Provincial </w:t>
      </w:r>
      <w:r>
        <w:rPr>
          <w:rStyle w:val="normaltextrun"/>
          <w:i/>
          <w:iCs/>
          <w:color w:val="2F5496" w:themeColor="accent1" w:themeShade="BF"/>
          <w:sz w:val="18"/>
          <w:szCs w:val="18"/>
        </w:rPr>
        <w:t>si la investigación se realizará en una o más provincias del Ecuador.</w:t>
      </w:r>
      <w:r w:rsidR="001F3A0D">
        <w:rPr>
          <w:rStyle w:val="normaltextrun"/>
          <w:i/>
          <w:iCs/>
          <w:color w:val="2F5496" w:themeColor="accent1" w:themeShade="BF"/>
          <w:sz w:val="18"/>
          <w:szCs w:val="18"/>
        </w:rPr>
        <w:t xml:space="preserve">  Deberá completar el cuadro de a lado, señalando las provincias en las que se realizará la investigación. </w:t>
      </w:r>
    </w:p>
    <w:p w:rsidR="00070D6C" w:rsidRPr="001F3A0D" w:rsidRDefault="00070D6C" w:rsidP="00070D6C">
      <w:pPr>
        <w:pStyle w:val="paragraph"/>
        <w:numPr>
          <w:ilvl w:val="0"/>
          <w:numId w:val="47"/>
        </w:numPr>
        <w:spacing w:before="0" w:beforeAutospacing="0" w:after="0" w:afterAutospacing="0"/>
        <w:ind w:left="1418"/>
        <w:jc w:val="both"/>
        <w:textAlignment w:val="baseline"/>
        <w:rPr>
          <w:rStyle w:val="normaltextrun"/>
          <w:i/>
          <w:iCs/>
          <w:color w:val="2F5496" w:themeColor="accent1" w:themeShade="BF"/>
          <w:sz w:val="18"/>
          <w:szCs w:val="18"/>
        </w:rPr>
      </w:pPr>
      <w:r>
        <w:rPr>
          <w:rStyle w:val="normaltextrun"/>
          <w:i/>
          <w:iCs/>
          <w:color w:val="2F5496" w:themeColor="accent1" w:themeShade="BF"/>
          <w:sz w:val="18"/>
          <w:szCs w:val="18"/>
        </w:rPr>
        <w:t xml:space="preserve">Seleccione </w:t>
      </w:r>
      <w:r>
        <w:rPr>
          <w:rStyle w:val="normaltextrun"/>
          <w:b/>
          <w:bCs/>
          <w:i/>
          <w:iCs/>
          <w:color w:val="2F5496" w:themeColor="accent1" w:themeShade="BF"/>
          <w:sz w:val="18"/>
          <w:szCs w:val="18"/>
        </w:rPr>
        <w:t xml:space="preserve">Local </w:t>
      </w:r>
      <w:r>
        <w:rPr>
          <w:rStyle w:val="normaltextrun"/>
          <w:i/>
          <w:iCs/>
          <w:color w:val="2F5496" w:themeColor="accent1" w:themeShade="BF"/>
          <w:sz w:val="18"/>
          <w:szCs w:val="18"/>
        </w:rPr>
        <w:t xml:space="preserve">si la investigación se realizará en pequeñas localidades o comunidades. </w:t>
      </w:r>
      <w:r w:rsidR="001F3A0D">
        <w:rPr>
          <w:rStyle w:val="normaltextrun"/>
          <w:i/>
          <w:iCs/>
          <w:color w:val="2F5496" w:themeColor="accent1" w:themeShade="BF"/>
          <w:sz w:val="18"/>
          <w:szCs w:val="18"/>
        </w:rPr>
        <w:t xml:space="preserve">Deberá completar el cuadro de a lado, señalando las provincias, el cantón y nombre de la localidad o comunidad en la que se realizará la investigación. </w:t>
      </w:r>
    </w:p>
    <w:p w:rsidR="00070D6C" w:rsidRPr="00F732F7" w:rsidRDefault="00070D6C" w:rsidP="00070D6C">
      <w:pPr>
        <w:pStyle w:val="paragraph"/>
        <w:spacing w:before="0" w:beforeAutospacing="0" w:after="0" w:afterAutospacing="0"/>
        <w:jc w:val="both"/>
        <w:textAlignment w:val="baseline"/>
        <w:rPr>
          <w:rStyle w:val="normaltextrun"/>
          <w:i/>
          <w:iCs/>
          <w:color w:val="2F5496" w:themeColor="accent1" w:themeShade="BF"/>
          <w:sz w:val="18"/>
          <w:szCs w:val="18"/>
        </w:rPr>
      </w:pPr>
    </w:p>
    <w:p w:rsidR="00B57FD7" w:rsidRPr="00F732F7" w:rsidRDefault="00B57FD7" w:rsidP="00B57FD7">
      <w:pPr>
        <w:pStyle w:val="paragraph"/>
        <w:numPr>
          <w:ilvl w:val="0"/>
          <w:numId w:val="28"/>
        </w:numPr>
        <w:spacing w:before="0" w:beforeAutospacing="0" w:after="0" w:afterAutospacing="0"/>
        <w:jc w:val="both"/>
        <w:textAlignment w:val="baseline"/>
        <w:rPr>
          <w:rStyle w:val="normaltextrun"/>
          <w:color w:val="2F5496" w:themeColor="accent1" w:themeShade="BF"/>
          <w:sz w:val="18"/>
          <w:szCs w:val="18"/>
        </w:rPr>
      </w:pPr>
      <w:r w:rsidRPr="00F732F7">
        <w:rPr>
          <w:rStyle w:val="normaltextrun"/>
          <w:b/>
          <w:bCs/>
          <w:i/>
          <w:iCs/>
          <w:color w:val="2F5496" w:themeColor="accent1" w:themeShade="BF"/>
          <w:sz w:val="18"/>
          <w:szCs w:val="18"/>
        </w:rPr>
        <w:t xml:space="preserve">Personal del proyecto: </w:t>
      </w:r>
      <w:r w:rsidRPr="00F732F7">
        <w:rPr>
          <w:rStyle w:val="normaltextrun"/>
          <w:i/>
          <w:iCs/>
          <w:color w:val="2F5496" w:themeColor="accent1" w:themeShade="BF"/>
          <w:sz w:val="18"/>
          <w:szCs w:val="18"/>
        </w:rPr>
        <w:t>Debe incluirse a todos los investigadores del estudio. Si es necesario añada una fila por cada miembro del equipo científico-técnico del proyecto, en caso de que el patrocinador sea un investigador se debe repetir su nombre en ambas filas</w:t>
      </w:r>
    </w:p>
    <w:p w:rsidR="00B57FD7" w:rsidRPr="00F732F7" w:rsidRDefault="00B57FD7" w:rsidP="00B57FD7">
      <w:pPr>
        <w:pStyle w:val="paragraph"/>
        <w:spacing w:before="0" w:beforeAutospacing="0" w:after="0" w:afterAutospacing="0"/>
        <w:ind w:left="720"/>
        <w:jc w:val="both"/>
        <w:textAlignment w:val="baseline"/>
        <w:rPr>
          <w:rStyle w:val="normaltextrun"/>
          <w:b/>
          <w:bCs/>
          <w:i/>
          <w:iCs/>
          <w:color w:val="2F5496" w:themeColor="accent1" w:themeShade="BF"/>
          <w:sz w:val="18"/>
          <w:szCs w:val="18"/>
        </w:rPr>
      </w:pPr>
    </w:p>
    <w:p w:rsidR="00B57FD7" w:rsidRPr="00F732F7" w:rsidRDefault="00B57FD7" w:rsidP="00B57FD7">
      <w:pPr>
        <w:pStyle w:val="paragraph"/>
        <w:spacing w:before="0" w:beforeAutospacing="0" w:after="0" w:afterAutospacing="0"/>
        <w:ind w:left="720"/>
        <w:jc w:val="both"/>
        <w:textAlignment w:val="baseline"/>
        <w:rPr>
          <w:rStyle w:val="eop"/>
          <w:color w:val="2F5496" w:themeColor="accent1" w:themeShade="BF"/>
          <w:sz w:val="18"/>
          <w:szCs w:val="18"/>
        </w:rPr>
      </w:pPr>
      <w:r w:rsidRPr="00F732F7">
        <w:rPr>
          <w:rStyle w:val="normaltextrun"/>
          <w:i/>
          <w:iCs/>
          <w:color w:val="2F5496" w:themeColor="accent1" w:themeShade="BF"/>
          <w:sz w:val="18"/>
          <w:szCs w:val="18"/>
          <w:lang w:val="es-EC"/>
        </w:rPr>
        <w:t xml:space="preserve">Es importante diferenciar entre “equipo científico-técnico”, que son los que aportan intelectualmente y en la ejecución directa de la investigación; y “equipo de gestión”, que son los que realizan tareas de organización y/o administrativas En este cuadro debe incluirse únicamente los investigadores, es decir el personal “científico-técnico”. </w:t>
      </w:r>
      <w:r w:rsidRPr="00F732F7">
        <w:rPr>
          <w:rStyle w:val="eop"/>
          <w:color w:val="2F5496" w:themeColor="accent1" w:themeShade="BF"/>
          <w:sz w:val="18"/>
          <w:szCs w:val="18"/>
        </w:rPr>
        <w:t> </w:t>
      </w:r>
    </w:p>
    <w:p w:rsidR="00B57FD7" w:rsidRPr="00F732F7" w:rsidRDefault="00B57FD7" w:rsidP="00B57FD7">
      <w:pPr>
        <w:pStyle w:val="paragraph"/>
        <w:spacing w:before="0" w:beforeAutospacing="0" w:after="0" w:afterAutospacing="0"/>
        <w:jc w:val="both"/>
        <w:textAlignment w:val="baseline"/>
        <w:rPr>
          <w:rStyle w:val="normaltextrun"/>
          <w:color w:val="2F5496" w:themeColor="accent1" w:themeShade="BF"/>
          <w:sz w:val="18"/>
          <w:szCs w:val="18"/>
        </w:rPr>
      </w:pPr>
    </w:p>
    <w:p w:rsidR="00B57FD7" w:rsidRPr="00F732F7" w:rsidRDefault="00B57FD7" w:rsidP="00B57FD7">
      <w:pPr>
        <w:pStyle w:val="paragraph"/>
        <w:numPr>
          <w:ilvl w:val="0"/>
          <w:numId w:val="28"/>
        </w:numPr>
        <w:spacing w:before="0" w:beforeAutospacing="0" w:after="0" w:afterAutospacing="0"/>
        <w:jc w:val="both"/>
        <w:textAlignment w:val="baseline"/>
        <w:rPr>
          <w:color w:val="2F5496" w:themeColor="accent1" w:themeShade="BF"/>
          <w:sz w:val="18"/>
          <w:szCs w:val="18"/>
        </w:rPr>
      </w:pPr>
      <w:r w:rsidRPr="00F732F7">
        <w:rPr>
          <w:rStyle w:val="normaltextrun"/>
          <w:b/>
          <w:bCs/>
          <w:i/>
          <w:iCs/>
          <w:color w:val="2F5496" w:themeColor="accent1" w:themeShade="BF"/>
          <w:sz w:val="18"/>
          <w:szCs w:val="18"/>
          <w:lang w:val="es-EC"/>
        </w:rPr>
        <w:t xml:space="preserve">Instituciones participantes: </w:t>
      </w:r>
      <w:r w:rsidRPr="00F732F7">
        <w:rPr>
          <w:rStyle w:val="normaltextrun"/>
          <w:i/>
          <w:iCs/>
          <w:color w:val="2F5496" w:themeColor="accent1" w:themeShade="BF"/>
          <w:sz w:val="18"/>
          <w:szCs w:val="18"/>
          <w:lang w:val="es-EC"/>
        </w:rPr>
        <w:t>Debe incluirse a todas las instituciones que participarán en la ejecución de la investigación, así como las instituciones/establecimientos/centros en los que se recolectarán las muestras biológicas humanas (si aplica).</w:t>
      </w:r>
      <w:r w:rsidRPr="00F732F7">
        <w:rPr>
          <w:rStyle w:val="eop"/>
          <w:color w:val="2F5496" w:themeColor="accent1" w:themeShade="BF"/>
          <w:sz w:val="18"/>
          <w:szCs w:val="18"/>
        </w:rPr>
        <w:t> </w:t>
      </w:r>
      <w:r w:rsidRPr="00F732F7">
        <w:rPr>
          <w:color w:val="2F5496" w:themeColor="accent1" w:themeShade="BF"/>
          <w:sz w:val="18"/>
          <w:szCs w:val="18"/>
        </w:rPr>
        <w:t xml:space="preserve"> </w:t>
      </w:r>
      <w:r w:rsidRPr="00F732F7">
        <w:rPr>
          <w:rStyle w:val="normaltextrun"/>
          <w:i/>
          <w:iCs/>
          <w:color w:val="2F5496" w:themeColor="accent1" w:themeShade="BF"/>
          <w:sz w:val="18"/>
          <w:szCs w:val="18"/>
          <w:lang w:val="es-EC"/>
        </w:rPr>
        <w:t>Siglas para describir el tipo de establecimiento:</w:t>
      </w:r>
      <w:r w:rsidRPr="00F732F7">
        <w:rPr>
          <w:rStyle w:val="eop"/>
          <w:color w:val="2F5496" w:themeColor="accent1" w:themeShade="BF"/>
          <w:sz w:val="18"/>
          <w:szCs w:val="18"/>
        </w:rPr>
        <w:t> </w:t>
      </w:r>
    </w:p>
    <w:p w:rsidR="00B57FD7" w:rsidRPr="00F732F7" w:rsidRDefault="00B57FD7" w:rsidP="00B57FD7">
      <w:pPr>
        <w:pStyle w:val="paragraph"/>
        <w:numPr>
          <w:ilvl w:val="2"/>
          <w:numId w:val="30"/>
        </w:numPr>
        <w:spacing w:before="0" w:beforeAutospacing="0" w:after="0" w:afterAutospacing="0"/>
        <w:ind w:left="1418"/>
        <w:jc w:val="both"/>
        <w:textAlignment w:val="baseline"/>
        <w:rPr>
          <w:color w:val="2F5496" w:themeColor="accent1" w:themeShade="BF"/>
          <w:sz w:val="18"/>
          <w:szCs w:val="18"/>
        </w:rPr>
      </w:pPr>
      <w:r w:rsidRPr="00F732F7">
        <w:rPr>
          <w:rStyle w:val="normaltextrun"/>
          <w:i/>
          <w:iCs/>
          <w:color w:val="2F5496" w:themeColor="accent1" w:themeShade="BF"/>
          <w:sz w:val="18"/>
          <w:szCs w:val="18"/>
          <w:lang w:val="es-EC"/>
        </w:rPr>
        <w:t>HP: Hospital público</w:t>
      </w:r>
      <w:r w:rsidRPr="00F732F7">
        <w:rPr>
          <w:rStyle w:val="eop"/>
          <w:color w:val="2F5496" w:themeColor="accent1" w:themeShade="BF"/>
          <w:sz w:val="18"/>
          <w:szCs w:val="18"/>
        </w:rPr>
        <w:t> </w:t>
      </w:r>
    </w:p>
    <w:p w:rsidR="00B57FD7" w:rsidRPr="00F732F7" w:rsidRDefault="00B57FD7" w:rsidP="00B57FD7">
      <w:pPr>
        <w:pStyle w:val="paragraph"/>
        <w:numPr>
          <w:ilvl w:val="2"/>
          <w:numId w:val="30"/>
        </w:numPr>
        <w:spacing w:before="0" w:beforeAutospacing="0" w:after="0" w:afterAutospacing="0"/>
        <w:ind w:left="1418"/>
        <w:jc w:val="both"/>
        <w:textAlignment w:val="baseline"/>
        <w:rPr>
          <w:color w:val="2F5496" w:themeColor="accent1" w:themeShade="BF"/>
          <w:sz w:val="18"/>
          <w:szCs w:val="18"/>
        </w:rPr>
      </w:pPr>
      <w:proofErr w:type="spellStart"/>
      <w:r w:rsidRPr="00F732F7">
        <w:rPr>
          <w:rStyle w:val="normaltextrun"/>
          <w:i/>
          <w:iCs/>
          <w:color w:val="2F5496" w:themeColor="accent1" w:themeShade="BF"/>
          <w:sz w:val="18"/>
          <w:szCs w:val="18"/>
          <w:lang w:val="es-EC"/>
        </w:rPr>
        <w:t>HPv</w:t>
      </w:r>
      <w:proofErr w:type="spellEnd"/>
      <w:r w:rsidRPr="00F732F7">
        <w:rPr>
          <w:rStyle w:val="normaltextrun"/>
          <w:i/>
          <w:iCs/>
          <w:color w:val="2F5496" w:themeColor="accent1" w:themeShade="BF"/>
          <w:sz w:val="18"/>
          <w:szCs w:val="18"/>
          <w:lang w:val="es-EC"/>
        </w:rPr>
        <w:t>: Hospital privado</w:t>
      </w:r>
      <w:r w:rsidRPr="00F732F7">
        <w:rPr>
          <w:rStyle w:val="eop"/>
          <w:color w:val="2F5496" w:themeColor="accent1" w:themeShade="BF"/>
          <w:sz w:val="18"/>
          <w:szCs w:val="18"/>
        </w:rPr>
        <w:t> </w:t>
      </w:r>
    </w:p>
    <w:p w:rsidR="00B57FD7" w:rsidRPr="00F732F7" w:rsidRDefault="00B57FD7" w:rsidP="00B57FD7">
      <w:pPr>
        <w:pStyle w:val="paragraph"/>
        <w:numPr>
          <w:ilvl w:val="2"/>
          <w:numId w:val="30"/>
        </w:numPr>
        <w:spacing w:before="0" w:beforeAutospacing="0" w:after="0" w:afterAutospacing="0"/>
        <w:ind w:left="1418"/>
        <w:jc w:val="both"/>
        <w:textAlignment w:val="baseline"/>
        <w:rPr>
          <w:color w:val="2F5496" w:themeColor="accent1" w:themeShade="BF"/>
          <w:sz w:val="18"/>
          <w:szCs w:val="18"/>
        </w:rPr>
      </w:pPr>
      <w:r w:rsidRPr="00F732F7">
        <w:rPr>
          <w:rStyle w:val="normaltextrun"/>
          <w:i/>
          <w:iCs/>
          <w:color w:val="2F5496" w:themeColor="accent1" w:themeShade="BF"/>
          <w:sz w:val="18"/>
          <w:szCs w:val="18"/>
          <w:lang w:val="es-EC"/>
        </w:rPr>
        <w:t>CS:  Centro de salud</w:t>
      </w:r>
      <w:r w:rsidRPr="00F732F7">
        <w:rPr>
          <w:rStyle w:val="eop"/>
          <w:color w:val="2F5496" w:themeColor="accent1" w:themeShade="BF"/>
          <w:sz w:val="18"/>
          <w:szCs w:val="18"/>
        </w:rPr>
        <w:t> </w:t>
      </w:r>
    </w:p>
    <w:p w:rsidR="00B57FD7" w:rsidRPr="00F732F7" w:rsidRDefault="00B57FD7" w:rsidP="00B57FD7">
      <w:pPr>
        <w:pStyle w:val="paragraph"/>
        <w:numPr>
          <w:ilvl w:val="2"/>
          <w:numId w:val="30"/>
        </w:numPr>
        <w:spacing w:before="0" w:beforeAutospacing="0" w:after="0" w:afterAutospacing="0"/>
        <w:ind w:left="1418"/>
        <w:jc w:val="both"/>
        <w:textAlignment w:val="baseline"/>
        <w:rPr>
          <w:color w:val="2F5496" w:themeColor="accent1" w:themeShade="BF"/>
          <w:sz w:val="18"/>
          <w:szCs w:val="18"/>
        </w:rPr>
      </w:pPr>
      <w:r w:rsidRPr="00F732F7">
        <w:rPr>
          <w:rStyle w:val="normaltextrun"/>
          <w:i/>
          <w:iCs/>
          <w:color w:val="2F5496" w:themeColor="accent1" w:themeShade="BF"/>
          <w:sz w:val="18"/>
          <w:szCs w:val="18"/>
          <w:lang w:val="es-EC"/>
        </w:rPr>
        <w:t>SCS:   Subcentro de salud</w:t>
      </w:r>
      <w:r w:rsidRPr="00F732F7">
        <w:rPr>
          <w:rStyle w:val="eop"/>
          <w:color w:val="2F5496" w:themeColor="accent1" w:themeShade="BF"/>
          <w:sz w:val="18"/>
          <w:szCs w:val="18"/>
        </w:rPr>
        <w:t> </w:t>
      </w:r>
    </w:p>
    <w:p w:rsidR="00B57FD7" w:rsidRPr="00F732F7" w:rsidRDefault="00B57FD7" w:rsidP="00B57FD7">
      <w:pPr>
        <w:pStyle w:val="paragraph"/>
        <w:numPr>
          <w:ilvl w:val="2"/>
          <w:numId w:val="30"/>
        </w:numPr>
        <w:spacing w:before="0" w:beforeAutospacing="0" w:after="0" w:afterAutospacing="0"/>
        <w:ind w:left="1418"/>
        <w:jc w:val="both"/>
        <w:textAlignment w:val="baseline"/>
        <w:rPr>
          <w:color w:val="2F5496" w:themeColor="accent1" w:themeShade="BF"/>
          <w:sz w:val="18"/>
          <w:szCs w:val="18"/>
        </w:rPr>
      </w:pPr>
      <w:proofErr w:type="spellStart"/>
      <w:r w:rsidRPr="00F732F7">
        <w:rPr>
          <w:rStyle w:val="normaltextrun"/>
          <w:i/>
          <w:iCs/>
          <w:color w:val="2F5496" w:themeColor="accent1" w:themeShade="BF"/>
          <w:sz w:val="18"/>
          <w:szCs w:val="18"/>
          <w:lang w:val="es-EC"/>
        </w:rPr>
        <w:lastRenderedPageBreak/>
        <w:t>CPv</w:t>
      </w:r>
      <w:proofErr w:type="spellEnd"/>
      <w:r w:rsidRPr="00F732F7">
        <w:rPr>
          <w:rStyle w:val="normaltextrun"/>
          <w:i/>
          <w:iCs/>
          <w:color w:val="2F5496" w:themeColor="accent1" w:themeShade="BF"/>
          <w:sz w:val="18"/>
          <w:szCs w:val="18"/>
          <w:lang w:val="es-EC"/>
        </w:rPr>
        <w:t>: Centro privado</w:t>
      </w:r>
      <w:r w:rsidRPr="00F732F7">
        <w:rPr>
          <w:rStyle w:val="eop"/>
          <w:color w:val="2F5496" w:themeColor="accent1" w:themeShade="BF"/>
          <w:sz w:val="18"/>
          <w:szCs w:val="18"/>
        </w:rPr>
        <w:t> </w:t>
      </w:r>
    </w:p>
    <w:p w:rsidR="00B57FD7" w:rsidRPr="00F732F7" w:rsidRDefault="00B57FD7" w:rsidP="00B57FD7">
      <w:pPr>
        <w:pStyle w:val="paragraph"/>
        <w:numPr>
          <w:ilvl w:val="2"/>
          <w:numId w:val="30"/>
        </w:numPr>
        <w:spacing w:before="0" w:beforeAutospacing="0" w:after="0" w:afterAutospacing="0"/>
        <w:ind w:left="1418"/>
        <w:jc w:val="both"/>
        <w:textAlignment w:val="baseline"/>
        <w:rPr>
          <w:color w:val="2F5496" w:themeColor="accent1" w:themeShade="BF"/>
          <w:sz w:val="18"/>
          <w:szCs w:val="18"/>
        </w:rPr>
      </w:pPr>
      <w:r w:rsidRPr="00F732F7">
        <w:rPr>
          <w:rStyle w:val="normaltextrun"/>
          <w:i/>
          <w:iCs/>
          <w:color w:val="2F5496" w:themeColor="accent1" w:themeShade="BF"/>
          <w:sz w:val="18"/>
          <w:szCs w:val="18"/>
          <w:lang w:val="es-EC"/>
        </w:rPr>
        <w:t>PS: Puesto de salud</w:t>
      </w:r>
      <w:r w:rsidRPr="00F732F7">
        <w:rPr>
          <w:rStyle w:val="eop"/>
          <w:color w:val="2F5496" w:themeColor="accent1" w:themeShade="BF"/>
          <w:sz w:val="18"/>
          <w:szCs w:val="18"/>
        </w:rPr>
        <w:t> </w:t>
      </w:r>
    </w:p>
    <w:p w:rsidR="00B57FD7" w:rsidRPr="00F732F7" w:rsidRDefault="00B57FD7" w:rsidP="00B57FD7">
      <w:pPr>
        <w:pStyle w:val="paragraph"/>
        <w:spacing w:before="0" w:beforeAutospacing="0" w:after="0" w:afterAutospacing="0"/>
        <w:jc w:val="both"/>
        <w:textAlignment w:val="baseline"/>
        <w:rPr>
          <w:rStyle w:val="eop"/>
          <w:b/>
          <w:bCs/>
          <w:i/>
          <w:iCs/>
          <w:color w:val="2F5496" w:themeColor="accent1" w:themeShade="BF"/>
          <w:sz w:val="18"/>
          <w:szCs w:val="18"/>
        </w:rPr>
      </w:pPr>
    </w:p>
    <w:p w:rsidR="00F732F7" w:rsidRPr="00F732F7" w:rsidRDefault="00B57FD7" w:rsidP="00F732F7">
      <w:pPr>
        <w:pStyle w:val="paragraph"/>
        <w:numPr>
          <w:ilvl w:val="1"/>
          <w:numId w:val="36"/>
        </w:numPr>
        <w:spacing w:before="0" w:beforeAutospacing="0" w:after="0" w:afterAutospacing="0"/>
        <w:ind w:left="426"/>
        <w:jc w:val="both"/>
        <w:textAlignment w:val="baseline"/>
        <w:rPr>
          <w:rStyle w:val="eop"/>
          <w:b/>
          <w:bCs/>
          <w:i/>
          <w:iCs/>
          <w:color w:val="2F5496" w:themeColor="accent1" w:themeShade="BF"/>
          <w:sz w:val="18"/>
          <w:szCs w:val="18"/>
        </w:rPr>
      </w:pPr>
      <w:r w:rsidRPr="00F732F7">
        <w:rPr>
          <w:rStyle w:val="eop"/>
          <w:b/>
          <w:bCs/>
          <w:i/>
          <w:iCs/>
          <w:color w:val="2F5496" w:themeColor="accent1" w:themeShade="BF"/>
          <w:sz w:val="18"/>
          <w:szCs w:val="18"/>
        </w:rPr>
        <w:t>DETALLE DE LA INVESTIGACIÓN</w:t>
      </w:r>
    </w:p>
    <w:p w:rsidR="00F732F7" w:rsidRPr="00F732F7" w:rsidRDefault="00F732F7" w:rsidP="00F732F7">
      <w:pPr>
        <w:pStyle w:val="paragraph"/>
        <w:spacing w:before="0" w:beforeAutospacing="0" w:after="0" w:afterAutospacing="0"/>
        <w:jc w:val="both"/>
        <w:textAlignment w:val="baseline"/>
        <w:rPr>
          <w:rStyle w:val="eop"/>
          <w:b/>
          <w:bCs/>
          <w:i/>
          <w:iCs/>
          <w:color w:val="2F5496" w:themeColor="accent1" w:themeShade="BF"/>
          <w:sz w:val="18"/>
          <w:szCs w:val="18"/>
        </w:rPr>
      </w:pPr>
    </w:p>
    <w:p w:rsidR="00F732F7" w:rsidRPr="00F732F7" w:rsidRDefault="00F732F7" w:rsidP="00F732F7">
      <w:pPr>
        <w:pStyle w:val="paragraph"/>
        <w:numPr>
          <w:ilvl w:val="0"/>
          <w:numId w:val="37"/>
        </w:numPr>
        <w:spacing w:before="0" w:beforeAutospacing="0" w:after="0" w:afterAutospacing="0"/>
        <w:jc w:val="both"/>
        <w:textAlignment w:val="baseline"/>
        <w:rPr>
          <w:rStyle w:val="eop"/>
          <w:color w:val="2F5496" w:themeColor="accent1" w:themeShade="BF"/>
          <w:sz w:val="18"/>
          <w:szCs w:val="18"/>
        </w:rPr>
      </w:pPr>
      <w:r w:rsidRPr="00F732F7">
        <w:rPr>
          <w:rStyle w:val="normaltextrun"/>
          <w:b/>
          <w:bCs/>
          <w:i/>
          <w:iCs/>
          <w:color w:val="2F5496" w:themeColor="accent1" w:themeShade="BF"/>
          <w:sz w:val="18"/>
          <w:szCs w:val="18"/>
        </w:rPr>
        <w:t>Resumen estructurado</w:t>
      </w:r>
      <w:r w:rsidRPr="00F732F7">
        <w:rPr>
          <w:rStyle w:val="normaltextrun"/>
          <w:b/>
          <w:bCs/>
          <w:i/>
          <w:iCs/>
          <w:color w:val="2F5496" w:themeColor="accent1" w:themeShade="BF"/>
          <w:sz w:val="18"/>
          <w:szCs w:val="18"/>
          <w:lang w:val="es-EC"/>
        </w:rPr>
        <w:t>:</w:t>
      </w:r>
      <w:r w:rsidRPr="00F732F7">
        <w:rPr>
          <w:rStyle w:val="eop"/>
          <w:color w:val="2F5496" w:themeColor="accent1" w:themeShade="BF"/>
          <w:sz w:val="18"/>
          <w:szCs w:val="18"/>
        </w:rPr>
        <w:t> </w:t>
      </w:r>
      <w:r w:rsidRPr="00F732F7">
        <w:rPr>
          <w:rStyle w:val="eop"/>
          <w:i/>
          <w:iCs/>
          <w:color w:val="2F5496" w:themeColor="accent1" w:themeShade="BF"/>
          <w:sz w:val="18"/>
          <w:szCs w:val="18"/>
        </w:rPr>
        <w:t xml:space="preserve">El resumen deberá contener los siguientes apartados (Máximo 1 página): </w:t>
      </w:r>
    </w:p>
    <w:p w:rsidR="00F732F7" w:rsidRPr="00F732F7" w:rsidRDefault="00F732F7" w:rsidP="00F732F7">
      <w:pPr>
        <w:pStyle w:val="paragraph"/>
        <w:spacing w:before="0" w:beforeAutospacing="0" w:after="0" w:afterAutospacing="0"/>
        <w:jc w:val="both"/>
        <w:textAlignment w:val="baseline"/>
        <w:rPr>
          <w:rStyle w:val="eop"/>
          <w:color w:val="2F5496" w:themeColor="accent1" w:themeShade="BF"/>
          <w:sz w:val="18"/>
          <w:szCs w:val="18"/>
        </w:rPr>
      </w:pPr>
    </w:p>
    <w:p w:rsidR="00F732F7" w:rsidRPr="00F732F7" w:rsidRDefault="00F732F7" w:rsidP="00F732F7">
      <w:pPr>
        <w:pStyle w:val="paragraph"/>
        <w:numPr>
          <w:ilvl w:val="0"/>
          <w:numId w:val="24"/>
        </w:numPr>
        <w:tabs>
          <w:tab w:val="clear" w:pos="720"/>
          <w:tab w:val="num" w:pos="1418"/>
        </w:tabs>
        <w:spacing w:before="0" w:beforeAutospacing="0" w:after="0" w:afterAutospacing="0"/>
        <w:ind w:left="1418" w:hanging="425"/>
        <w:jc w:val="both"/>
        <w:textAlignment w:val="baseline"/>
        <w:rPr>
          <w:rStyle w:val="normaltextrun"/>
          <w:i/>
          <w:iCs/>
          <w:color w:val="2F5496" w:themeColor="accent1" w:themeShade="BF"/>
          <w:sz w:val="18"/>
          <w:szCs w:val="18"/>
        </w:rPr>
      </w:pPr>
      <w:r w:rsidRPr="00F732F7">
        <w:rPr>
          <w:rStyle w:val="normaltextrun"/>
          <w:i/>
          <w:iCs/>
          <w:color w:val="2F5496" w:themeColor="accent1" w:themeShade="BF"/>
          <w:sz w:val="18"/>
          <w:szCs w:val="18"/>
        </w:rPr>
        <w:t xml:space="preserve">Título </w:t>
      </w:r>
    </w:p>
    <w:p w:rsidR="00F732F7" w:rsidRPr="00F732F7" w:rsidRDefault="00F732F7" w:rsidP="00F732F7">
      <w:pPr>
        <w:pStyle w:val="paragraph"/>
        <w:numPr>
          <w:ilvl w:val="0"/>
          <w:numId w:val="24"/>
        </w:numPr>
        <w:tabs>
          <w:tab w:val="clear" w:pos="720"/>
          <w:tab w:val="num" w:pos="1418"/>
        </w:tabs>
        <w:spacing w:before="0" w:beforeAutospacing="0" w:after="0" w:afterAutospacing="0"/>
        <w:ind w:left="1418" w:hanging="425"/>
        <w:jc w:val="both"/>
        <w:textAlignment w:val="baseline"/>
        <w:rPr>
          <w:rStyle w:val="eop"/>
          <w:i/>
          <w:iCs/>
          <w:color w:val="2F5496" w:themeColor="accent1" w:themeShade="BF"/>
          <w:sz w:val="18"/>
          <w:szCs w:val="18"/>
        </w:rPr>
      </w:pPr>
      <w:r w:rsidRPr="00F732F7">
        <w:rPr>
          <w:rStyle w:val="normaltextrun"/>
          <w:i/>
          <w:iCs/>
          <w:color w:val="2F5496" w:themeColor="accent1" w:themeShade="BF"/>
          <w:sz w:val="18"/>
          <w:szCs w:val="18"/>
        </w:rPr>
        <w:t>P</w:t>
      </w:r>
      <w:r w:rsidRPr="00F732F7">
        <w:rPr>
          <w:rStyle w:val="eop"/>
          <w:i/>
          <w:iCs/>
          <w:color w:val="2F5496" w:themeColor="accent1" w:themeShade="BF"/>
          <w:sz w:val="18"/>
          <w:szCs w:val="18"/>
        </w:rPr>
        <w:t>alabras clave</w:t>
      </w:r>
    </w:p>
    <w:p w:rsidR="00F732F7" w:rsidRPr="00F732F7" w:rsidRDefault="00F732F7" w:rsidP="00F732F7">
      <w:pPr>
        <w:pStyle w:val="paragraph"/>
        <w:numPr>
          <w:ilvl w:val="0"/>
          <w:numId w:val="24"/>
        </w:numPr>
        <w:tabs>
          <w:tab w:val="clear" w:pos="720"/>
          <w:tab w:val="num" w:pos="1418"/>
        </w:tabs>
        <w:spacing w:before="0" w:beforeAutospacing="0" w:after="0" w:afterAutospacing="0"/>
        <w:ind w:left="1418" w:hanging="425"/>
        <w:jc w:val="both"/>
        <w:textAlignment w:val="baseline"/>
        <w:rPr>
          <w:rStyle w:val="eop"/>
          <w:i/>
          <w:iCs/>
          <w:color w:val="2F5496" w:themeColor="accent1" w:themeShade="BF"/>
          <w:sz w:val="18"/>
          <w:szCs w:val="18"/>
        </w:rPr>
      </w:pPr>
      <w:r w:rsidRPr="00F732F7">
        <w:rPr>
          <w:rStyle w:val="eop"/>
          <w:i/>
          <w:iCs/>
          <w:color w:val="2F5496" w:themeColor="accent1" w:themeShade="BF"/>
          <w:sz w:val="18"/>
          <w:szCs w:val="18"/>
        </w:rPr>
        <w:t>Introducción</w:t>
      </w:r>
    </w:p>
    <w:p w:rsidR="00F732F7" w:rsidRPr="00F732F7" w:rsidRDefault="00F732F7" w:rsidP="00F732F7">
      <w:pPr>
        <w:pStyle w:val="paragraph"/>
        <w:numPr>
          <w:ilvl w:val="0"/>
          <w:numId w:val="24"/>
        </w:numPr>
        <w:tabs>
          <w:tab w:val="clear" w:pos="720"/>
          <w:tab w:val="num" w:pos="1418"/>
        </w:tabs>
        <w:spacing w:before="0" w:beforeAutospacing="0" w:after="0" w:afterAutospacing="0"/>
        <w:ind w:left="1418" w:hanging="425"/>
        <w:jc w:val="both"/>
        <w:textAlignment w:val="baseline"/>
        <w:rPr>
          <w:rStyle w:val="eop"/>
          <w:i/>
          <w:iCs/>
          <w:color w:val="2F5496" w:themeColor="accent1" w:themeShade="BF"/>
          <w:sz w:val="18"/>
          <w:szCs w:val="18"/>
        </w:rPr>
      </w:pPr>
      <w:r w:rsidRPr="00F732F7">
        <w:rPr>
          <w:rStyle w:val="eop"/>
          <w:i/>
          <w:iCs/>
          <w:color w:val="2F5496" w:themeColor="accent1" w:themeShade="BF"/>
          <w:sz w:val="18"/>
          <w:szCs w:val="18"/>
        </w:rPr>
        <w:t>Objetivos</w:t>
      </w:r>
    </w:p>
    <w:p w:rsidR="00F732F7" w:rsidRPr="00F732F7" w:rsidRDefault="00F732F7" w:rsidP="00F732F7">
      <w:pPr>
        <w:pStyle w:val="paragraph"/>
        <w:numPr>
          <w:ilvl w:val="0"/>
          <w:numId w:val="24"/>
        </w:numPr>
        <w:tabs>
          <w:tab w:val="clear" w:pos="720"/>
          <w:tab w:val="num" w:pos="1418"/>
        </w:tabs>
        <w:spacing w:before="0" w:beforeAutospacing="0" w:after="0" w:afterAutospacing="0"/>
        <w:ind w:left="1418" w:hanging="425"/>
        <w:jc w:val="both"/>
        <w:textAlignment w:val="baseline"/>
        <w:rPr>
          <w:rStyle w:val="eop"/>
          <w:i/>
          <w:iCs/>
          <w:color w:val="2F5496" w:themeColor="accent1" w:themeShade="BF"/>
          <w:sz w:val="18"/>
          <w:szCs w:val="18"/>
        </w:rPr>
      </w:pPr>
      <w:r w:rsidRPr="00F732F7">
        <w:rPr>
          <w:rStyle w:val="eop"/>
          <w:i/>
          <w:iCs/>
          <w:color w:val="2F5496" w:themeColor="accent1" w:themeShade="BF"/>
          <w:sz w:val="18"/>
          <w:szCs w:val="18"/>
        </w:rPr>
        <w:t>Métodos</w:t>
      </w:r>
    </w:p>
    <w:p w:rsidR="00F732F7" w:rsidRPr="00F732F7" w:rsidRDefault="00F732F7" w:rsidP="00F732F7">
      <w:pPr>
        <w:pStyle w:val="paragraph"/>
        <w:numPr>
          <w:ilvl w:val="0"/>
          <w:numId w:val="24"/>
        </w:numPr>
        <w:tabs>
          <w:tab w:val="clear" w:pos="720"/>
          <w:tab w:val="num" w:pos="1418"/>
        </w:tabs>
        <w:spacing w:before="0" w:beforeAutospacing="0" w:after="0" w:afterAutospacing="0"/>
        <w:ind w:left="1418" w:hanging="425"/>
        <w:jc w:val="both"/>
        <w:textAlignment w:val="baseline"/>
        <w:rPr>
          <w:rStyle w:val="eop"/>
          <w:i/>
          <w:iCs/>
          <w:color w:val="2F5496" w:themeColor="accent1" w:themeShade="BF"/>
          <w:sz w:val="18"/>
          <w:szCs w:val="18"/>
        </w:rPr>
      </w:pPr>
      <w:r w:rsidRPr="00F732F7">
        <w:rPr>
          <w:rStyle w:val="eop"/>
          <w:i/>
          <w:iCs/>
          <w:color w:val="2F5496" w:themeColor="accent1" w:themeShade="BF"/>
          <w:sz w:val="18"/>
          <w:szCs w:val="18"/>
        </w:rPr>
        <w:t>Resultados esperados</w:t>
      </w:r>
    </w:p>
    <w:p w:rsidR="00F732F7" w:rsidRPr="00F732F7" w:rsidRDefault="00F732F7" w:rsidP="00F732F7">
      <w:pPr>
        <w:pStyle w:val="paragraph"/>
        <w:spacing w:before="0" w:beforeAutospacing="0" w:after="0" w:afterAutospacing="0"/>
        <w:jc w:val="both"/>
        <w:textAlignment w:val="baseline"/>
        <w:rPr>
          <w:color w:val="2F5496" w:themeColor="accent1" w:themeShade="BF"/>
          <w:sz w:val="18"/>
          <w:szCs w:val="18"/>
        </w:rPr>
      </w:pPr>
    </w:p>
    <w:p w:rsidR="00F732F7" w:rsidRPr="00F732F7" w:rsidRDefault="00F732F7" w:rsidP="00F732F7">
      <w:pPr>
        <w:pStyle w:val="paragraph"/>
        <w:numPr>
          <w:ilvl w:val="0"/>
          <w:numId w:val="37"/>
        </w:numPr>
        <w:spacing w:before="0" w:beforeAutospacing="0" w:after="0" w:afterAutospacing="0"/>
        <w:jc w:val="both"/>
        <w:textAlignment w:val="baseline"/>
        <w:rPr>
          <w:rStyle w:val="normaltextrun"/>
          <w:color w:val="2F5496" w:themeColor="accent1" w:themeShade="BF"/>
          <w:sz w:val="18"/>
          <w:szCs w:val="18"/>
        </w:rPr>
      </w:pPr>
      <w:r w:rsidRPr="00F732F7">
        <w:rPr>
          <w:rStyle w:val="normaltextrun"/>
          <w:b/>
          <w:bCs/>
          <w:i/>
          <w:iCs/>
          <w:color w:val="2F5496" w:themeColor="accent1" w:themeShade="BF"/>
          <w:sz w:val="18"/>
          <w:szCs w:val="18"/>
          <w:lang w:val="es-EC"/>
        </w:rPr>
        <w:t xml:space="preserve">Problema de investigación: </w:t>
      </w:r>
      <w:r w:rsidRPr="00F732F7">
        <w:rPr>
          <w:rStyle w:val="normaltextrun"/>
          <w:i/>
          <w:iCs/>
          <w:color w:val="2F5496" w:themeColor="accent1" w:themeShade="BF"/>
          <w:sz w:val="18"/>
          <w:szCs w:val="18"/>
          <w:lang w:val="es-EC"/>
        </w:rPr>
        <w:t>Definir de forma clara y concisa el problema o necesidad que abordará el proyecto de investigación, apoyado en datos respaldados en referencias bibliográficas, mismas que deberán ser citadas en el texto utilizando un número de referencia. Describa lo que se conoce y, de ser el caso, lo que se desconoce sobre el tema de investigación.</w:t>
      </w:r>
    </w:p>
    <w:p w:rsidR="00F732F7" w:rsidRPr="00F732F7" w:rsidRDefault="00F732F7" w:rsidP="00F732F7">
      <w:pPr>
        <w:pStyle w:val="paragraph"/>
        <w:numPr>
          <w:ilvl w:val="0"/>
          <w:numId w:val="37"/>
        </w:numPr>
        <w:spacing w:before="0" w:beforeAutospacing="0" w:after="0" w:afterAutospacing="0"/>
        <w:jc w:val="both"/>
        <w:textAlignment w:val="baseline"/>
        <w:rPr>
          <w:rStyle w:val="normaltextrun"/>
          <w:color w:val="2F5496" w:themeColor="accent1" w:themeShade="BF"/>
          <w:sz w:val="18"/>
          <w:szCs w:val="18"/>
        </w:rPr>
      </w:pPr>
      <w:r w:rsidRPr="00F732F7">
        <w:rPr>
          <w:rStyle w:val="normaltextrun"/>
          <w:b/>
          <w:bCs/>
          <w:i/>
          <w:iCs/>
          <w:color w:val="2F5496" w:themeColor="accent1" w:themeShade="BF"/>
          <w:sz w:val="18"/>
          <w:szCs w:val="18"/>
          <w:lang w:val="es-EC"/>
        </w:rPr>
        <w:t>Justificación de la investigación. </w:t>
      </w:r>
      <w:r w:rsidRPr="00F732F7">
        <w:rPr>
          <w:rStyle w:val="normaltextrun"/>
          <w:i/>
          <w:iCs/>
          <w:color w:val="2F5496" w:themeColor="accent1" w:themeShade="BF"/>
          <w:sz w:val="18"/>
          <w:szCs w:val="18"/>
          <w:lang w:val="es-EC"/>
        </w:rPr>
        <w:t xml:space="preserve"> Es necesario justificar cómo el desarrollo de los objetivos del proyecto contribuirá a solucionar el problema de investigación planteado. La argumentación debe apoyarse en referencias bibliográficas y datos estadísticos actualizados, mismos que deberán ser citadas en el texto utilizando un número de referencia.</w:t>
      </w:r>
    </w:p>
    <w:p w:rsidR="00F732F7" w:rsidRPr="00F732F7" w:rsidRDefault="00F732F7" w:rsidP="00F732F7">
      <w:pPr>
        <w:pStyle w:val="paragraph"/>
        <w:numPr>
          <w:ilvl w:val="0"/>
          <w:numId w:val="37"/>
        </w:numPr>
        <w:spacing w:before="0" w:beforeAutospacing="0" w:after="0" w:afterAutospacing="0"/>
        <w:jc w:val="both"/>
        <w:textAlignment w:val="baseline"/>
        <w:rPr>
          <w:rStyle w:val="normaltextrun"/>
          <w:i/>
          <w:iCs/>
          <w:color w:val="2F5496" w:themeColor="accent1" w:themeShade="BF"/>
          <w:sz w:val="18"/>
          <w:szCs w:val="18"/>
        </w:rPr>
      </w:pPr>
      <w:r w:rsidRPr="00F732F7">
        <w:rPr>
          <w:rStyle w:val="normaltextrun"/>
          <w:b/>
          <w:bCs/>
          <w:i/>
          <w:iCs/>
          <w:color w:val="2F5496" w:themeColor="accent1" w:themeShade="BF"/>
          <w:sz w:val="18"/>
          <w:szCs w:val="18"/>
        </w:rPr>
        <w:t xml:space="preserve">Marco teórico: </w:t>
      </w:r>
      <w:r w:rsidRPr="00F732F7">
        <w:rPr>
          <w:rStyle w:val="normaltextrun"/>
          <w:i/>
          <w:iCs/>
          <w:color w:val="2F5496" w:themeColor="accent1" w:themeShade="BF"/>
          <w:sz w:val="18"/>
          <w:szCs w:val="18"/>
        </w:rPr>
        <w:t>Realizar una revisión sobre el estado del tema de investigación, destacando resultados importantes obtenidos en investigaciones previas, tanto a nivel nacional como internacional. Para esto deberá apoyar su argumentación en fuentes bibliográficas actualizadas, bases de datos sobre patentes u otras referencias pertinentes, mismas que deberán ser citadas en el texto utilizando un número de referencia.</w:t>
      </w:r>
    </w:p>
    <w:p w:rsidR="00F732F7" w:rsidRPr="00F732F7" w:rsidRDefault="00F732F7" w:rsidP="00F732F7">
      <w:pPr>
        <w:pStyle w:val="paragraph"/>
        <w:numPr>
          <w:ilvl w:val="0"/>
          <w:numId w:val="37"/>
        </w:numPr>
        <w:spacing w:before="0" w:beforeAutospacing="0" w:after="0" w:afterAutospacing="0"/>
        <w:jc w:val="both"/>
        <w:textAlignment w:val="baseline"/>
        <w:rPr>
          <w:rStyle w:val="normaltextrun"/>
          <w:b/>
          <w:bCs/>
          <w:color w:val="2F5496" w:themeColor="accent1" w:themeShade="BF"/>
          <w:sz w:val="18"/>
          <w:szCs w:val="18"/>
        </w:rPr>
      </w:pPr>
      <w:r w:rsidRPr="00F732F7">
        <w:rPr>
          <w:rStyle w:val="normaltextrun"/>
          <w:b/>
          <w:bCs/>
          <w:i/>
          <w:iCs/>
          <w:color w:val="2F5496" w:themeColor="accent1" w:themeShade="BF"/>
          <w:sz w:val="18"/>
          <w:szCs w:val="18"/>
          <w:lang w:val="es-EC"/>
        </w:rPr>
        <w:t>Objetivos</w:t>
      </w:r>
      <w:r w:rsidRPr="00F732F7">
        <w:rPr>
          <w:rStyle w:val="normaltextrun"/>
          <w:i/>
          <w:iCs/>
          <w:color w:val="2F5496" w:themeColor="accent1" w:themeShade="BF"/>
          <w:sz w:val="18"/>
          <w:szCs w:val="18"/>
          <w:lang w:val="es-EC"/>
        </w:rPr>
        <w:t xml:space="preserve">: Detallar el Objetivo General y los Objetivos específicos de la investigación. Los objetivos deberán ser medibles, seguir un orden metodológico y estar planteados con la finalidad de solucionar el problema de investigación. </w:t>
      </w:r>
    </w:p>
    <w:p w:rsidR="00F732F7" w:rsidRPr="00F732F7" w:rsidRDefault="00F732F7" w:rsidP="00F732F7">
      <w:pPr>
        <w:pStyle w:val="paragraph"/>
        <w:numPr>
          <w:ilvl w:val="0"/>
          <w:numId w:val="37"/>
        </w:numPr>
        <w:jc w:val="both"/>
        <w:textAlignment w:val="baseline"/>
        <w:rPr>
          <w:rStyle w:val="normaltextrun"/>
          <w:i/>
          <w:iCs/>
          <w:color w:val="2F5496" w:themeColor="accent1" w:themeShade="BF"/>
          <w:sz w:val="18"/>
          <w:szCs w:val="18"/>
        </w:rPr>
      </w:pPr>
      <w:r w:rsidRPr="00F732F7">
        <w:rPr>
          <w:rStyle w:val="normaltextrun"/>
          <w:b/>
          <w:bCs/>
          <w:i/>
          <w:iCs/>
          <w:color w:val="2F5496" w:themeColor="accent1" w:themeShade="BF"/>
          <w:sz w:val="18"/>
          <w:szCs w:val="18"/>
        </w:rPr>
        <w:t xml:space="preserve">Metodología: </w:t>
      </w:r>
      <w:r w:rsidRPr="00F732F7">
        <w:rPr>
          <w:rStyle w:val="normaltextrun"/>
          <w:i/>
          <w:iCs/>
          <w:color w:val="2F5496" w:themeColor="accent1" w:themeShade="BF"/>
          <w:sz w:val="18"/>
          <w:szCs w:val="18"/>
        </w:rPr>
        <w:t xml:space="preserve">Este apartado debe incluir TODO lo requerido, para su revisión. Exponer de forma clara y concisa la metodología que se empleará para el desarrollo del proyecto. Se deberá incluir lo detallado a continuación: </w:t>
      </w:r>
    </w:p>
    <w:p w:rsidR="00F732F7" w:rsidRPr="00F732F7" w:rsidRDefault="00F732F7" w:rsidP="00F732F7">
      <w:pPr>
        <w:pStyle w:val="paragraph"/>
        <w:numPr>
          <w:ilvl w:val="0"/>
          <w:numId w:val="38"/>
        </w:numPr>
        <w:textAlignment w:val="baseline"/>
        <w:rPr>
          <w:rStyle w:val="normaltextrun"/>
          <w:i/>
          <w:iCs/>
          <w:color w:val="2F5496" w:themeColor="accent1" w:themeShade="BF"/>
          <w:sz w:val="18"/>
          <w:szCs w:val="18"/>
          <w:lang w:val="en-US"/>
        </w:rPr>
      </w:pPr>
      <w:r w:rsidRPr="00F732F7">
        <w:rPr>
          <w:rStyle w:val="normaltextrun"/>
          <w:i/>
          <w:iCs/>
          <w:color w:val="2F5496" w:themeColor="accent1" w:themeShade="BF"/>
          <w:sz w:val="18"/>
          <w:szCs w:val="18"/>
          <w:lang w:val="en-US"/>
        </w:rPr>
        <w:t xml:space="preserve">Tipo de </w:t>
      </w:r>
      <w:proofErr w:type="spellStart"/>
      <w:r w:rsidRPr="00F732F7">
        <w:rPr>
          <w:rStyle w:val="normaltextrun"/>
          <w:i/>
          <w:iCs/>
          <w:color w:val="2F5496" w:themeColor="accent1" w:themeShade="BF"/>
          <w:sz w:val="18"/>
          <w:szCs w:val="18"/>
          <w:lang w:val="en-US"/>
        </w:rPr>
        <w:t>estudio</w:t>
      </w:r>
      <w:proofErr w:type="spellEnd"/>
    </w:p>
    <w:p w:rsidR="00F732F7" w:rsidRPr="00F732F7" w:rsidRDefault="00F732F7" w:rsidP="00F732F7">
      <w:pPr>
        <w:pStyle w:val="paragraph"/>
        <w:numPr>
          <w:ilvl w:val="0"/>
          <w:numId w:val="38"/>
        </w:numPr>
        <w:textAlignment w:val="baseline"/>
        <w:rPr>
          <w:rStyle w:val="normaltextrun"/>
          <w:i/>
          <w:iCs/>
          <w:color w:val="2F5496" w:themeColor="accent1" w:themeShade="BF"/>
          <w:sz w:val="18"/>
          <w:szCs w:val="18"/>
          <w:lang w:val="en-US"/>
        </w:rPr>
      </w:pPr>
      <w:proofErr w:type="spellStart"/>
      <w:r w:rsidRPr="00F732F7">
        <w:rPr>
          <w:rStyle w:val="normaltextrun"/>
          <w:i/>
          <w:iCs/>
          <w:color w:val="2F5496" w:themeColor="accent1" w:themeShade="BF"/>
          <w:sz w:val="18"/>
          <w:szCs w:val="18"/>
          <w:lang w:val="en-US"/>
        </w:rPr>
        <w:t>Diseño</w:t>
      </w:r>
      <w:proofErr w:type="spellEnd"/>
      <w:r w:rsidRPr="00F732F7">
        <w:rPr>
          <w:rStyle w:val="normaltextrun"/>
          <w:i/>
          <w:iCs/>
          <w:color w:val="2F5496" w:themeColor="accent1" w:themeShade="BF"/>
          <w:sz w:val="18"/>
          <w:szCs w:val="18"/>
          <w:lang w:val="en-US"/>
        </w:rPr>
        <w:t xml:space="preserve"> del </w:t>
      </w:r>
      <w:proofErr w:type="spellStart"/>
      <w:r w:rsidRPr="00F732F7">
        <w:rPr>
          <w:rStyle w:val="normaltextrun"/>
          <w:i/>
          <w:iCs/>
          <w:color w:val="2F5496" w:themeColor="accent1" w:themeShade="BF"/>
          <w:sz w:val="18"/>
          <w:szCs w:val="18"/>
          <w:lang w:val="en-US"/>
        </w:rPr>
        <w:t>estudio</w:t>
      </w:r>
      <w:proofErr w:type="spellEnd"/>
    </w:p>
    <w:p w:rsidR="00F732F7" w:rsidRPr="00F732F7" w:rsidRDefault="00F732F7" w:rsidP="00F732F7">
      <w:pPr>
        <w:pStyle w:val="paragraph"/>
        <w:numPr>
          <w:ilvl w:val="0"/>
          <w:numId w:val="38"/>
        </w:numPr>
        <w:textAlignment w:val="baseline"/>
        <w:rPr>
          <w:rStyle w:val="normaltextrun"/>
          <w:i/>
          <w:iCs/>
          <w:color w:val="2F5496" w:themeColor="accent1" w:themeShade="BF"/>
          <w:sz w:val="18"/>
          <w:szCs w:val="18"/>
        </w:rPr>
      </w:pPr>
      <w:r w:rsidRPr="00F732F7">
        <w:rPr>
          <w:rStyle w:val="normaltextrun"/>
          <w:i/>
          <w:iCs/>
          <w:color w:val="2F5496" w:themeColor="accent1" w:themeShade="BF"/>
          <w:sz w:val="18"/>
          <w:szCs w:val="18"/>
        </w:rPr>
        <w:t>Definición del Universo y detalle del cálculo del tamaño muestral</w:t>
      </w:r>
    </w:p>
    <w:p w:rsidR="00F732F7" w:rsidRPr="00F732F7" w:rsidRDefault="00F732F7" w:rsidP="00F732F7">
      <w:pPr>
        <w:pStyle w:val="paragraph"/>
        <w:numPr>
          <w:ilvl w:val="0"/>
          <w:numId w:val="38"/>
        </w:numPr>
        <w:textAlignment w:val="baseline"/>
        <w:rPr>
          <w:rStyle w:val="normaltextrun"/>
          <w:i/>
          <w:iCs/>
          <w:color w:val="2F5496" w:themeColor="accent1" w:themeShade="BF"/>
          <w:sz w:val="18"/>
          <w:szCs w:val="18"/>
        </w:rPr>
      </w:pPr>
      <w:r w:rsidRPr="00F732F7">
        <w:rPr>
          <w:rStyle w:val="normaltextrun"/>
          <w:i/>
          <w:iCs/>
          <w:color w:val="2F5496" w:themeColor="accent1" w:themeShade="BF"/>
          <w:sz w:val="18"/>
          <w:szCs w:val="18"/>
        </w:rPr>
        <w:t>Criterios de inclusión</w:t>
      </w:r>
    </w:p>
    <w:p w:rsidR="00F732F7" w:rsidRPr="00F732F7" w:rsidRDefault="00F732F7" w:rsidP="00F732F7">
      <w:pPr>
        <w:pStyle w:val="paragraph"/>
        <w:numPr>
          <w:ilvl w:val="0"/>
          <w:numId w:val="38"/>
        </w:numPr>
        <w:textAlignment w:val="baseline"/>
        <w:rPr>
          <w:rStyle w:val="normaltextrun"/>
          <w:i/>
          <w:iCs/>
          <w:color w:val="2F5496" w:themeColor="accent1" w:themeShade="BF"/>
          <w:sz w:val="18"/>
          <w:szCs w:val="18"/>
        </w:rPr>
      </w:pPr>
      <w:r w:rsidRPr="00F732F7">
        <w:rPr>
          <w:rStyle w:val="normaltextrun"/>
          <w:i/>
          <w:iCs/>
          <w:color w:val="2F5496" w:themeColor="accent1" w:themeShade="BF"/>
          <w:sz w:val="18"/>
          <w:szCs w:val="18"/>
        </w:rPr>
        <w:t>Criterios de exclusión</w:t>
      </w:r>
    </w:p>
    <w:p w:rsidR="00F732F7" w:rsidRPr="00F732F7" w:rsidRDefault="00F732F7" w:rsidP="00F732F7">
      <w:pPr>
        <w:pStyle w:val="paragraph"/>
        <w:numPr>
          <w:ilvl w:val="0"/>
          <w:numId w:val="38"/>
        </w:numPr>
        <w:textAlignment w:val="baseline"/>
        <w:rPr>
          <w:rStyle w:val="normaltextrun"/>
          <w:i/>
          <w:iCs/>
          <w:color w:val="2F5496" w:themeColor="accent1" w:themeShade="BF"/>
          <w:sz w:val="18"/>
          <w:szCs w:val="18"/>
        </w:rPr>
      </w:pPr>
      <w:proofErr w:type="gramStart"/>
      <w:r w:rsidRPr="00F732F7">
        <w:rPr>
          <w:rStyle w:val="normaltextrun"/>
          <w:i/>
          <w:iCs/>
          <w:color w:val="2F5496" w:themeColor="accent1" w:themeShade="BF"/>
          <w:sz w:val="18"/>
          <w:szCs w:val="18"/>
        </w:rPr>
        <w:t>Variables a analizar</w:t>
      </w:r>
      <w:proofErr w:type="gramEnd"/>
      <w:r w:rsidRPr="00F732F7">
        <w:rPr>
          <w:rStyle w:val="normaltextrun"/>
          <w:i/>
          <w:iCs/>
          <w:color w:val="2F5496" w:themeColor="accent1" w:themeShade="BF"/>
          <w:sz w:val="18"/>
          <w:szCs w:val="18"/>
        </w:rPr>
        <w:t xml:space="preserve"> durante la investigación. </w:t>
      </w:r>
    </w:p>
    <w:p w:rsidR="00F732F7" w:rsidRPr="00F732F7" w:rsidRDefault="00F732F7" w:rsidP="00F732F7">
      <w:pPr>
        <w:pStyle w:val="paragraph"/>
        <w:numPr>
          <w:ilvl w:val="0"/>
          <w:numId w:val="38"/>
        </w:numPr>
        <w:textAlignment w:val="baseline"/>
        <w:rPr>
          <w:rStyle w:val="normaltextrun"/>
          <w:i/>
          <w:iCs/>
          <w:color w:val="2F5496" w:themeColor="accent1" w:themeShade="BF"/>
          <w:sz w:val="18"/>
          <w:szCs w:val="18"/>
        </w:rPr>
      </w:pPr>
      <w:r w:rsidRPr="00F732F7">
        <w:rPr>
          <w:rStyle w:val="normaltextrun"/>
          <w:i/>
          <w:iCs/>
          <w:color w:val="2F5496" w:themeColor="accent1" w:themeShade="BF"/>
          <w:sz w:val="18"/>
          <w:szCs w:val="18"/>
        </w:rPr>
        <w:t>Herramientas informáticas y paquetes estadísticos que se utilizarán para el procesamiento y análisis de los datos obtenidos.</w:t>
      </w:r>
    </w:p>
    <w:p w:rsidR="00F732F7" w:rsidRPr="00F732F7" w:rsidRDefault="00F732F7" w:rsidP="00F732F7">
      <w:pPr>
        <w:pStyle w:val="paragraph"/>
        <w:numPr>
          <w:ilvl w:val="0"/>
          <w:numId w:val="38"/>
        </w:numPr>
        <w:jc w:val="both"/>
        <w:textAlignment w:val="baseline"/>
        <w:rPr>
          <w:rStyle w:val="normaltextrun"/>
          <w:i/>
          <w:iCs/>
          <w:color w:val="2F5496" w:themeColor="accent1" w:themeShade="BF"/>
          <w:sz w:val="18"/>
          <w:szCs w:val="18"/>
        </w:rPr>
      </w:pPr>
      <w:r w:rsidRPr="003C58FB">
        <w:rPr>
          <w:rStyle w:val="normaltextrun"/>
          <w:b/>
          <w:bCs/>
          <w:i/>
          <w:iCs/>
          <w:color w:val="2F5496" w:themeColor="accent1" w:themeShade="BF"/>
          <w:sz w:val="18"/>
          <w:szCs w:val="18"/>
        </w:rPr>
        <w:t>Procedimientos</w:t>
      </w:r>
      <w:r w:rsidRPr="00F732F7">
        <w:rPr>
          <w:rStyle w:val="normaltextrun"/>
          <w:i/>
          <w:iCs/>
          <w:color w:val="2F5496" w:themeColor="accent1" w:themeShade="BF"/>
          <w:sz w:val="18"/>
          <w:szCs w:val="18"/>
        </w:rPr>
        <w:t xml:space="preserve">: Descripción detallada de todos los procedimientos que se realizarán para cumplir cada uno de los objetivos planteados, especificando en cada caso el personal responsable de realizar cada actividad, la herramienta a emplear, el tiempo estimado de duración de cada actividad, y el lugar en el que se realizará. </w:t>
      </w:r>
    </w:p>
    <w:p w:rsidR="00F732F7" w:rsidRPr="00F732F7" w:rsidRDefault="00F732F7" w:rsidP="00F732F7">
      <w:pPr>
        <w:pStyle w:val="paragraph"/>
        <w:numPr>
          <w:ilvl w:val="1"/>
          <w:numId w:val="38"/>
        </w:numPr>
        <w:ind w:left="1843"/>
        <w:jc w:val="both"/>
        <w:textAlignment w:val="baseline"/>
        <w:rPr>
          <w:rStyle w:val="normaltextrun"/>
          <w:i/>
          <w:iCs/>
          <w:color w:val="2F5496" w:themeColor="accent1" w:themeShade="BF"/>
          <w:sz w:val="18"/>
          <w:szCs w:val="18"/>
        </w:rPr>
      </w:pPr>
      <w:r w:rsidRPr="00F732F7">
        <w:rPr>
          <w:rStyle w:val="normaltextrun"/>
          <w:i/>
          <w:iCs/>
          <w:color w:val="2F5496" w:themeColor="accent1" w:themeShade="BF"/>
          <w:sz w:val="18"/>
          <w:szCs w:val="18"/>
        </w:rPr>
        <w:t>Para investigaciones con uso de muestras biológicas se deberá detallar como mínimo lo siguiente: el propósito de obtención de la muestra, tipo de muestra, proceso de obtención de la muestra, tiempo aproximado de duración del procedimiento, personal responsable de la toma de muestra, lugar en el que se tomará la muestra, cuántas veces se tomará la muestra, en qué cantidad se tomará la muestra, transporte de la muestra, procesos/procedimientos a los que se someterá la muestra, lugar de procesamiento de la muestra, personal responsable del procesamiento de la muestra y  la disposición final de la muestra (almacenamiento para uso futuro o destrucción), y otros aspectos que el investigador considere pertinentes.</w:t>
      </w:r>
    </w:p>
    <w:p w:rsidR="00F732F7" w:rsidRPr="00F732F7" w:rsidRDefault="00F732F7" w:rsidP="00F732F7">
      <w:pPr>
        <w:pStyle w:val="paragraph"/>
        <w:numPr>
          <w:ilvl w:val="1"/>
          <w:numId w:val="38"/>
        </w:numPr>
        <w:ind w:left="1843"/>
        <w:jc w:val="both"/>
        <w:textAlignment w:val="baseline"/>
        <w:rPr>
          <w:rStyle w:val="normaltextrun"/>
          <w:i/>
          <w:iCs/>
          <w:color w:val="2F5496" w:themeColor="accent1" w:themeShade="BF"/>
          <w:sz w:val="18"/>
          <w:szCs w:val="18"/>
        </w:rPr>
      </w:pPr>
      <w:r w:rsidRPr="00F732F7">
        <w:rPr>
          <w:rStyle w:val="normaltextrun"/>
          <w:i/>
          <w:iCs/>
          <w:color w:val="2F5496" w:themeColor="accent1" w:themeShade="BF"/>
          <w:sz w:val="18"/>
          <w:szCs w:val="18"/>
        </w:rPr>
        <w:t>En caso de que las muestras vayan a ser almacenadas para su uso en futuras investigaciones, se deberá describir para cada tipo de muestra recolectada:  la finalidad del almacenamiento, el tiempo de almacenamiento, las condiciones de almacenamiento y el personal e institución responsable del custodio de las muestras biológicas humanas.</w:t>
      </w:r>
    </w:p>
    <w:p w:rsidR="00F732F7" w:rsidRPr="00F732F7" w:rsidRDefault="00F732F7" w:rsidP="00F732F7">
      <w:pPr>
        <w:pStyle w:val="paragraph"/>
        <w:numPr>
          <w:ilvl w:val="1"/>
          <w:numId w:val="38"/>
        </w:numPr>
        <w:ind w:left="1843"/>
        <w:jc w:val="both"/>
        <w:textAlignment w:val="baseline"/>
        <w:rPr>
          <w:rStyle w:val="normaltextrun"/>
          <w:i/>
          <w:iCs/>
          <w:color w:val="2F5496" w:themeColor="accent1" w:themeShade="BF"/>
          <w:sz w:val="18"/>
          <w:szCs w:val="18"/>
        </w:rPr>
      </w:pPr>
      <w:r w:rsidRPr="00F732F7">
        <w:rPr>
          <w:rStyle w:val="normaltextrun"/>
          <w:i/>
          <w:iCs/>
          <w:color w:val="2F5496" w:themeColor="accent1" w:themeShade="BF"/>
          <w:sz w:val="18"/>
          <w:szCs w:val="18"/>
        </w:rPr>
        <w:t>En caso de que las muestras biológicas humanas, requieran exportación o importación, es necesario que se describa el tipo, cantidad, propósito y proceso de importación o exportación de la muestra biológica humana. Usted debe asegurarse de conocer el proceso a cargo de la ARCSA.</w:t>
      </w:r>
    </w:p>
    <w:p w:rsidR="00F732F7" w:rsidRPr="00F732F7" w:rsidRDefault="00F732F7" w:rsidP="00F732F7">
      <w:pPr>
        <w:pStyle w:val="paragraph"/>
        <w:ind w:left="1134"/>
        <w:jc w:val="both"/>
        <w:textAlignment w:val="baseline"/>
        <w:rPr>
          <w:i/>
          <w:iCs/>
          <w:color w:val="2F5496" w:themeColor="accent1" w:themeShade="BF"/>
          <w:sz w:val="18"/>
          <w:szCs w:val="18"/>
        </w:rPr>
      </w:pPr>
      <w:r w:rsidRPr="00F732F7">
        <w:rPr>
          <w:rStyle w:val="normaltextrun"/>
          <w:i/>
          <w:iCs/>
          <w:color w:val="2F5496" w:themeColor="accent1" w:themeShade="BF"/>
          <w:sz w:val="18"/>
          <w:szCs w:val="18"/>
        </w:rPr>
        <w:t>Notas: Todo lo establecido en este apartado deberá concordar con lo escrito en el formulario de Consentimiento Informado / Asentimiento Informado</w:t>
      </w:r>
    </w:p>
    <w:p w:rsidR="00F732F7" w:rsidRPr="003C58FB" w:rsidRDefault="00F732F7" w:rsidP="00F732F7">
      <w:pPr>
        <w:pStyle w:val="paragraph"/>
        <w:numPr>
          <w:ilvl w:val="0"/>
          <w:numId w:val="37"/>
        </w:numPr>
        <w:spacing w:before="0" w:beforeAutospacing="0" w:after="0" w:afterAutospacing="0"/>
        <w:jc w:val="both"/>
        <w:textAlignment w:val="baseline"/>
        <w:rPr>
          <w:rStyle w:val="eop"/>
          <w:b/>
          <w:bCs/>
          <w:color w:val="2F5496" w:themeColor="accent1" w:themeShade="BF"/>
          <w:sz w:val="18"/>
          <w:szCs w:val="18"/>
        </w:rPr>
      </w:pPr>
      <w:r w:rsidRPr="00F732F7">
        <w:rPr>
          <w:rStyle w:val="normaltextrun"/>
          <w:b/>
          <w:bCs/>
          <w:i/>
          <w:iCs/>
          <w:color w:val="2F5496" w:themeColor="accent1" w:themeShade="BF"/>
          <w:sz w:val="18"/>
          <w:szCs w:val="18"/>
          <w:lang w:val="es-EC"/>
        </w:rPr>
        <w:t>Recursos Humanos</w:t>
      </w:r>
      <w:r w:rsidRPr="00F732F7">
        <w:rPr>
          <w:rStyle w:val="normaltextrun"/>
          <w:i/>
          <w:iCs/>
          <w:color w:val="2F5496" w:themeColor="accent1" w:themeShade="BF"/>
          <w:sz w:val="18"/>
          <w:szCs w:val="18"/>
          <w:lang w:val="es-EC"/>
        </w:rPr>
        <w:t>. </w:t>
      </w:r>
      <w:r w:rsidRPr="00F732F7">
        <w:rPr>
          <w:rStyle w:val="normaltextrun"/>
          <w:i/>
          <w:iCs/>
          <w:color w:val="2F5496" w:themeColor="accent1" w:themeShade="BF"/>
          <w:sz w:val="18"/>
          <w:szCs w:val="18"/>
        </w:rPr>
        <w:t>Enumerar los recursos humanos que participarán en el proyecto, detallando las funciones de cada uno dentro del mismo, deberán coincidir con todos los enumerados en el apartado denominado Personal del proyecto (llenar tabla).</w:t>
      </w:r>
      <w:r w:rsidRPr="00F732F7">
        <w:rPr>
          <w:rStyle w:val="normaltextrun"/>
          <w:i/>
          <w:iCs/>
          <w:color w:val="2F5496" w:themeColor="accent1" w:themeShade="BF"/>
          <w:sz w:val="18"/>
          <w:szCs w:val="18"/>
          <w:lang w:val="es-EC"/>
        </w:rPr>
        <w:t> </w:t>
      </w:r>
      <w:r w:rsidRPr="00F732F7">
        <w:rPr>
          <w:rStyle w:val="eop"/>
          <w:i/>
          <w:iCs/>
          <w:color w:val="2F5496" w:themeColor="accent1" w:themeShade="BF"/>
          <w:sz w:val="18"/>
          <w:szCs w:val="18"/>
        </w:rPr>
        <w:t xml:space="preserve">En esta sección se deberá incluir al personal del “equipo de gestión” de la investigación y las funciones/actividades que realizarán durante la investigación. </w:t>
      </w:r>
    </w:p>
    <w:p w:rsidR="003C58FB" w:rsidRDefault="003C58FB" w:rsidP="003C58FB">
      <w:pPr>
        <w:pStyle w:val="paragraph"/>
        <w:spacing w:before="0" w:beforeAutospacing="0" w:after="0" w:afterAutospacing="0"/>
        <w:jc w:val="both"/>
        <w:textAlignment w:val="baseline"/>
        <w:rPr>
          <w:rStyle w:val="eop"/>
          <w:b/>
          <w:bCs/>
          <w:color w:val="2F5496" w:themeColor="accent1" w:themeShade="BF"/>
          <w:sz w:val="18"/>
          <w:szCs w:val="18"/>
        </w:rPr>
      </w:pPr>
    </w:p>
    <w:p w:rsidR="003C58FB" w:rsidRPr="00F732F7" w:rsidRDefault="003C58FB" w:rsidP="003C58FB">
      <w:pPr>
        <w:pStyle w:val="paragraph"/>
        <w:spacing w:before="0" w:beforeAutospacing="0" w:after="0" w:afterAutospacing="0"/>
        <w:jc w:val="both"/>
        <w:textAlignment w:val="baseline"/>
        <w:rPr>
          <w:rStyle w:val="eop"/>
          <w:b/>
          <w:bCs/>
          <w:color w:val="2F5496" w:themeColor="accent1" w:themeShade="BF"/>
          <w:sz w:val="18"/>
          <w:szCs w:val="18"/>
        </w:rPr>
      </w:pPr>
    </w:p>
    <w:p w:rsidR="00F732F7" w:rsidRPr="00F732F7" w:rsidRDefault="00F732F7" w:rsidP="00F732F7">
      <w:pPr>
        <w:pStyle w:val="paragraph"/>
        <w:numPr>
          <w:ilvl w:val="0"/>
          <w:numId w:val="37"/>
        </w:numPr>
        <w:spacing w:before="0" w:beforeAutospacing="0" w:after="0" w:afterAutospacing="0"/>
        <w:jc w:val="both"/>
        <w:textAlignment w:val="baseline"/>
        <w:rPr>
          <w:rStyle w:val="eop"/>
          <w:b/>
          <w:bCs/>
          <w:color w:val="2F5496" w:themeColor="accent1" w:themeShade="BF"/>
          <w:sz w:val="18"/>
          <w:szCs w:val="18"/>
        </w:rPr>
      </w:pPr>
      <w:r w:rsidRPr="00F732F7">
        <w:rPr>
          <w:rStyle w:val="normaltextrun"/>
          <w:b/>
          <w:bCs/>
          <w:i/>
          <w:iCs/>
          <w:color w:val="2F5496" w:themeColor="accent1" w:themeShade="BF"/>
          <w:sz w:val="18"/>
          <w:szCs w:val="18"/>
          <w:lang w:val="es-EC"/>
        </w:rPr>
        <w:t>Recursos Materiales</w:t>
      </w:r>
      <w:r w:rsidRPr="00F732F7">
        <w:rPr>
          <w:rStyle w:val="normaltextrun"/>
          <w:i/>
          <w:iCs/>
          <w:color w:val="2F5496" w:themeColor="accent1" w:themeShade="BF"/>
          <w:sz w:val="18"/>
          <w:szCs w:val="18"/>
          <w:lang w:val="es-EC"/>
        </w:rPr>
        <w:t>. D</w:t>
      </w:r>
      <w:proofErr w:type="spellStart"/>
      <w:r w:rsidRPr="00F732F7">
        <w:rPr>
          <w:rStyle w:val="normaltextrun"/>
          <w:i/>
          <w:iCs/>
          <w:color w:val="2F5496" w:themeColor="accent1" w:themeShade="BF"/>
          <w:sz w:val="18"/>
          <w:szCs w:val="18"/>
        </w:rPr>
        <w:t>etalle</w:t>
      </w:r>
      <w:proofErr w:type="spellEnd"/>
      <w:r w:rsidRPr="00F732F7">
        <w:rPr>
          <w:rStyle w:val="normaltextrun"/>
          <w:i/>
          <w:iCs/>
          <w:color w:val="2F5496" w:themeColor="accent1" w:themeShade="BF"/>
          <w:sz w:val="18"/>
          <w:szCs w:val="18"/>
        </w:rPr>
        <w:t> y descripción de todos los recursos materiales usados para la ejecución del proyecto.</w:t>
      </w:r>
      <w:r w:rsidRPr="00F732F7">
        <w:rPr>
          <w:rStyle w:val="eop"/>
          <w:color w:val="2F5496" w:themeColor="accent1" w:themeShade="BF"/>
          <w:sz w:val="18"/>
          <w:szCs w:val="18"/>
        </w:rPr>
        <w:t> </w:t>
      </w:r>
    </w:p>
    <w:p w:rsidR="00F732F7" w:rsidRPr="00F732F7" w:rsidRDefault="00F732F7" w:rsidP="00F732F7">
      <w:pPr>
        <w:pStyle w:val="paragraph"/>
        <w:numPr>
          <w:ilvl w:val="0"/>
          <w:numId w:val="34"/>
        </w:numPr>
        <w:spacing w:before="0" w:beforeAutospacing="0" w:after="0" w:afterAutospacing="0"/>
        <w:ind w:left="1134"/>
        <w:jc w:val="both"/>
        <w:textAlignment w:val="baseline"/>
        <w:rPr>
          <w:color w:val="2F5496" w:themeColor="accent1" w:themeShade="BF"/>
          <w:sz w:val="18"/>
          <w:szCs w:val="18"/>
        </w:rPr>
      </w:pPr>
      <w:r w:rsidRPr="00F732F7">
        <w:rPr>
          <w:rStyle w:val="normaltextrun"/>
          <w:i/>
          <w:iCs/>
          <w:color w:val="2F5496" w:themeColor="accent1" w:themeShade="BF"/>
          <w:sz w:val="18"/>
          <w:szCs w:val="18"/>
          <w:lang w:val="es-CR"/>
        </w:rPr>
        <w:t>Materiales y equipos que requerirá la implementación del estudio.</w:t>
      </w:r>
      <w:r w:rsidRPr="00F732F7">
        <w:rPr>
          <w:rStyle w:val="eop"/>
          <w:color w:val="2F5496" w:themeColor="accent1" w:themeShade="BF"/>
          <w:sz w:val="18"/>
          <w:szCs w:val="18"/>
        </w:rPr>
        <w:t> </w:t>
      </w:r>
    </w:p>
    <w:p w:rsidR="00F732F7" w:rsidRPr="00F732F7" w:rsidRDefault="00F732F7" w:rsidP="00F732F7">
      <w:pPr>
        <w:pStyle w:val="paragraph"/>
        <w:numPr>
          <w:ilvl w:val="0"/>
          <w:numId w:val="34"/>
        </w:numPr>
        <w:spacing w:before="0" w:beforeAutospacing="0" w:after="0" w:afterAutospacing="0"/>
        <w:ind w:left="1134"/>
        <w:jc w:val="both"/>
        <w:textAlignment w:val="baseline"/>
        <w:rPr>
          <w:rStyle w:val="eop"/>
          <w:color w:val="2F5496" w:themeColor="accent1" w:themeShade="BF"/>
          <w:sz w:val="18"/>
          <w:szCs w:val="18"/>
        </w:rPr>
      </w:pPr>
      <w:proofErr w:type="gramStart"/>
      <w:r w:rsidRPr="00F732F7">
        <w:rPr>
          <w:rStyle w:val="normaltextrun"/>
          <w:i/>
          <w:iCs/>
          <w:color w:val="2F5496" w:themeColor="accent1" w:themeShade="BF"/>
          <w:sz w:val="18"/>
          <w:szCs w:val="18"/>
          <w:lang w:val="es-CR"/>
        </w:rPr>
        <w:t>Instrumentos a utilizar</w:t>
      </w:r>
      <w:proofErr w:type="gramEnd"/>
      <w:r w:rsidRPr="00F732F7">
        <w:rPr>
          <w:rStyle w:val="normaltextrun"/>
          <w:i/>
          <w:iCs/>
          <w:color w:val="2F5496" w:themeColor="accent1" w:themeShade="BF"/>
          <w:sz w:val="18"/>
          <w:szCs w:val="18"/>
          <w:lang w:val="es-CR"/>
        </w:rPr>
        <w:t>: título, versión y fecha de cada formulario, cuestionario, entrevista, encuesta, ficha de recolección de datos etc. Es recomendable incluir una breve descripción de los cuestionarios (cuál es el propósito).</w:t>
      </w:r>
      <w:r w:rsidRPr="00F732F7">
        <w:rPr>
          <w:rStyle w:val="eop"/>
          <w:color w:val="2F5496" w:themeColor="accent1" w:themeShade="BF"/>
          <w:sz w:val="18"/>
          <w:szCs w:val="18"/>
        </w:rPr>
        <w:t> </w:t>
      </w:r>
    </w:p>
    <w:p w:rsidR="00F732F7" w:rsidRPr="00F732F7" w:rsidRDefault="00F732F7" w:rsidP="00F732F7">
      <w:pPr>
        <w:pStyle w:val="paragraph"/>
        <w:numPr>
          <w:ilvl w:val="0"/>
          <w:numId w:val="34"/>
        </w:numPr>
        <w:spacing w:before="0" w:beforeAutospacing="0" w:after="0" w:afterAutospacing="0"/>
        <w:ind w:left="1134"/>
        <w:jc w:val="both"/>
        <w:textAlignment w:val="baseline"/>
        <w:rPr>
          <w:color w:val="2F5496" w:themeColor="accent1" w:themeShade="BF"/>
          <w:sz w:val="18"/>
          <w:szCs w:val="18"/>
        </w:rPr>
      </w:pPr>
      <w:r w:rsidRPr="00F732F7">
        <w:rPr>
          <w:rStyle w:val="normaltextrun"/>
          <w:i/>
          <w:iCs/>
          <w:color w:val="2F5496" w:themeColor="accent1" w:themeShade="BF"/>
          <w:sz w:val="18"/>
          <w:szCs w:val="18"/>
          <w:lang w:val="es-CR"/>
        </w:rPr>
        <w:t>Protocolos-guías para los investigadores. Los instrumentos y guías deben ser incluidos como anexos al protocolo, NO dentro de esta sección del formulario.</w:t>
      </w:r>
      <w:r w:rsidRPr="00F732F7">
        <w:rPr>
          <w:rStyle w:val="eop"/>
          <w:color w:val="2F5496" w:themeColor="accent1" w:themeShade="BF"/>
          <w:sz w:val="18"/>
          <w:szCs w:val="18"/>
        </w:rPr>
        <w:t> </w:t>
      </w:r>
    </w:p>
    <w:p w:rsidR="00F732F7" w:rsidRPr="00F732F7" w:rsidRDefault="00F732F7" w:rsidP="00F732F7">
      <w:pPr>
        <w:pStyle w:val="paragraph"/>
        <w:spacing w:before="0" w:beforeAutospacing="0" w:after="0" w:afterAutospacing="0"/>
        <w:ind w:left="1134"/>
        <w:jc w:val="both"/>
        <w:textAlignment w:val="baseline"/>
        <w:rPr>
          <w:color w:val="2F5496" w:themeColor="accent1" w:themeShade="BF"/>
          <w:sz w:val="18"/>
          <w:szCs w:val="18"/>
        </w:rPr>
      </w:pPr>
      <w:r w:rsidRPr="00F732F7">
        <w:rPr>
          <w:rStyle w:val="normaltextrun"/>
          <w:b/>
          <w:bCs/>
          <w:i/>
          <w:iCs/>
          <w:color w:val="2F5496" w:themeColor="accent1" w:themeShade="BF"/>
          <w:sz w:val="18"/>
          <w:szCs w:val="18"/>
          <w:lang w:val="es-CR"/>
        </w:rPr>
        <w:t>Importante:</w:t>
      </w:r>
      <w:r w:rsidRPr="00F732F7">
        <w:rPr>
          <w:rStyle w:val="normaltextrun"/>
          <w:i/>
          <w:iCs/>
          <w:color w:val="2F5496" w:themeColor="accent1" w:themeShade="BF"/>
          <w:sz w:val="18"/>
          <w:szCs w:val="18"/>
          <w:lang w:val="es-CR"/>
        </w:rPr>
        <w:t> Tomar en cuenta que los consentimientos no son herramientas, sino documentos que buscan para cumplir con los principios éticos de que los participantes consientan en participar en un estudio, de manera autónoma, voluntaria y sobre todo informada.</w:t>
      </w:r>
      <w:r w:rsidRPr="00F732F7">
        <w:rPr>
          <w:rStyle w:val="eop"/>
          <w:color w:val="2F5496" w:themeColor="accent1" w:themeShade="BF"/>
          <w:sz w:val="18"/>
          <w:szCs w:val="18"/>
        </w:rPr>
        <w:t> </w:t>
      </w:r>
    </w:p>
    <w:p w:rsidR="00F732F7" w:rsidRPr="00F732F7" w:rsidRDefault="00F732F7" w:rsidP="00F732F7">
      <w:pPr>
        <w:pStyle w:val="paragraph"/>
        <w:spacing w:before="0" w:beforeAutospacing="0" w:after="0" w:afterAutospacing="0"/>
        <w:jc w:val="both"/>
        <w:textAlignment w:val="baseline"/>
        <w:rPr>
          <w:rStyle w:val="eop"/>
          <w:b/>
          <w:bCs/>
          <w:i/>
          <w:iCs/>
          <w:color w:val="2F5496" w:themeColor="accent1" w:themeShade="BF"/>
          <w:sz w:val="18"/>
          <w:szCs w:val="18"/>
        </w:rPr>
      </w:pPr>
    </w:p>
    <w:p w:rsidR="00F732F7" w:rsidRPr="00F732F7" w:rsidRDefault="00F732F7" w:rsidP="00F732F7">
      <w:pPr>
        <w:pStyle w:val="paragraph"/>
        <w:numPr>
          <w:ilvl w:val="1"/>
          <w:numId w:val="36"/>
        </w:numPr>
        <w:spacing w:before="0" w:beforeAutospacing="0" w:after="0" w:afterAutospacing="0"/>
        <w:ind w:left="426"/>
        <w:jc w:val="both"/>
        <w:textAlignment w:val="baseline"/>
        <w:rPr>
          <w:rStyle w:val="normaltextrun"/>
          <w:b/>
          <w:bCs/>
          <w:i/>
          <w:iCs/>
          <w:color w:val="2F5496" w:themeColor="accent1" w:themeShade="BF"/>
          <w:sz w:val="18"/>
          <w:szCs w:val="18"/>
        </w:rPr>
      </w:pPr>
      <w:r w:rsidRPr="00F732F7">
        <w:rPr>
          <w:rStyle w:val="normaltextrun"/>
          <w:b/>
          <w:bCs/>
          <w:i/>
          <w:iCs/>
          <w:color w:val="2F5496" w:themeColor="accent1" w:themeShade="BF"/>
          <w:sz w:val="18"/>
          <w:szCs w:val="18"/>
          <w:lang w:val="es-EC"/>
        </w:rPr>
        <w:t>CONSIDERACIONES ÉTICAS.</w:t>
      </w:r>
    </w:p>
    <w:p w:rsidR="00F732F7" w:rsidRPr="00F732F7" w:rsidRDefault="00F732F7" w:rsidP="00F732F7">
      <w:pPr>
        <w:pStyle w:val="paragraph"/>
        <w:spacing w:before="0" w:beforeAutospacing="0" w:after="0" w:afterAutospacing="0"/>
        <w:jc w:val="both"/>
        <w:textAlignment w:val="baseline"/>
        <w:rPr>
          <w:rStyle w:val="normaltextrun"/>
          <w:b/>
          <w:bCs/>
          <w:i/>
          <w:iCs/>
          <w:color w:val="2F5496" w:themeColor="accent1" w:themeShade="BF"/>
          <w:sz w:val="18"/>
          <w:szCs w:val="18"/>
          <w:lang w:val="es-EC"/>
        </w:rPr>
      </w:pPr>
    </w:p>
    <w:p w:rsidR="00F732F7" w:rsidRPr="00F732F7" w:rsidRDefault="00F732F7" w:rsidP="00F732F7">
      <w:pPr>
        <w:pStyle w:val="paragraph"/>
        <w:spacing w:before="0" w:beforeAutospacing="0" w:after="0" w:afterAutospacing="0"/>
        <w:jc w:val="both"/>
        <w:textAlignment w:val="baseline"/>
        <w:rPr>
          <w:rStyle w:val="eop"/>
          <w:i/>
          <w:iCs/>
          <w:color w:val="2F5496" w:themeColor="accent1" w:themeShade="BF"/>
          <w:sz w:val="18"/>
          <w:szCs w:val="18"/>
        </w:rPr>
      </w:pPr>
      <w:r w:rsidRPr="00F732F7">
        <w:rPr>
          <w:rStyle w:val="normaltextrun"/>
          <w:i/>
          <w:iCs/>
          <w:color w:val="2F5496" w:themeColor="accent1" w:themeShade="BF"/>
          <w:sz w:val="18"/>
          <w:szCs w:val="18"/>
          <w:lang w:val="es-EC"/>
        </w:rPr>
        <w:t>Describir:</w:t>
      </w:r>
    </w:p>
    <w:p w:rsidR="00F732F7" w:rsidRPr="00F732F7" w:rsidRDefault="00F732F7" w:rsidP="00F732F7">
      <w:pPr>
        <w:pStyle w:val="paragraph"/>
        <w:numPr>
          <w:ilvl w:val="0"/>
          <w:numId w:val="42"/>
        </w:numPr>
        <w:ind w:left="709"/>
        <w:jc w:val="both"/>
        <w:textAlignment w:val="baseline"/>
        <w:rPr>
          <w:rStyle w:val="normaltextrun"/>
          <w:i/>
          <w:iCs/>
          <w:color w:val="2F5496" w:themeColor="accent1" w:themeShade="BF"/>
          <w:sz w:val="18"/>
          <w:szCs w:val="18"/>
        </w:rPr>
      </w:pPr>
      <w:r w:rsidRPr="00F732F7">
        <w:rPr>
          <w:rStyle w:val="normaltextrun"/>
          <w:i/>
          <w:iCs/>
          <w:color w:val="2F5496" w:themeColor="accent1" w:themeShade="BF"/>
          <w:sz w:val="18"/>
          <w:szCs w:val="18"/>
        </w:rPr>
        <w:t xml:space="preserve">Cómo se aplicarán los criterios de beneficencia, respeto y justicia en la selección de los sujetos de investigación. </w:t>
      </w:r>
    </w:p>
    <w:p w:rsidR="00F732F7" w:rsidRPr="00F732F7" w:rsidRDefault="00F732F7" w:rsidP="00F732F7">
      <w:pPr>
        <w:pStyle w:val="paragraph"/>
        <w:numPr>
          <w:ilvl w:val="0"/>
          <w:numId w:val="42"/>
        </w:numPr>
        <w:ind w:left="709"/>
        <w:jc w:val="both"/>
        <w:textAlignment w:val="baseline"/>
        <w:rPr>
          <w:rStyle w:val="normaltextrun"/>
          <w:i/>
          <w:iCs/>
          <w:color w:val="2F5496" w:themeColor="accent1" w:themeShade="BF"/>
          <w:sz w:val="18"/>
          <w:szCs w:val="18"/>
        </w:rPr>
      </w:pPr>
      <w:r w:rsidRPr="00F732F7">
        <w:rPr>
          <w:rStyle w:val="normaltextrun"/>
          <w:i/>
          <w:iCs/>
          <w:color w:val="2F5496" w:themeColor="accent1" w:themeShade="BF"/>
          <w:sz w:val="18"/>
          <w:szCs w:val="18"/>
        </w:rPr>
        <w:t xml:space="preserve">Realizar un detalle y descripción de las medidas a ser adoptadas para garantizar los derechos de los individuos, la autonomía y confidencialidad: </w:t>
      </w:r>
    </w:p>
    <w:p w:rsidR="00F732F7" w:rsidRPr="00F732F7" w:rsidRDefault="00F732F7" w:rsidP="00F732F7">
      <w:pPr>
        <w:pStyle w:val="paragraph"/>
        <w:numPr>
          <w:ilvl w:val="0"/>
          <w:numId w:val="44"/>
        </w:numPr>
        <w:jc w:val="both"/>
        <w:textAlignment w:val="baseline"/>
        <w:rPr>
          <w:rStyle w:val="normaltextrun"/>
          <w:i/>
          <w:iCs/>
          <w:color w:val="2F5496" w:themeColor="accent1" w:themeShade="BF"/>
          <w:sz w:val="18"/>
          <w:szCs w:val="18"/>
        </w:rPr>
      </w:pPr>
      <w:r w:rsidRPr="00F732F7">
        <w:rPr>
          <w:rStyle w:val="normaltextrun"/>
          <w:i/>
          <w:iCs/>
          <w:color w:val="2F5496" w:themeColor="accent1" w:themeShade="BF"/>
          <w:sz w:val="18"/>
          <w:szCs w:val="18"/>
        </w:rPr>
        <w:t xml:space="preserve">Describir el proceso de </w:t>
      </w:r>
      <w:proofErr w:type="spellStart"/>
      <w:r w:rsidRPr="00F732F7">
        <w:rPr>
          <w:rStyle w:val="normaltextrun"/>
          <w:i/>
          <w:iCs/>
          <w:color w:val="2F5496" w:themeColor="accent1" w:themeShade="BF"/>
          <w:sz w:val="18"/>
          <w:szCs w:val="18"/>
        </w:rPr>
        <w:t>anonimización</w:t>
      </w:r>
      <w:proofErr w:type="spellEnd"/>
      <w:r w:rsidRPr="00F732F7">
        <w:rPr>
          <w:rStyle w:val="normaltextrun"/>
          <w:i/>
          <w:iCs/>
          <w:color w:val="2F5496" w:themeColor="accent1" w:themeShade="BF"/>
          <w:sz w:val="18"/>
          <w:szCs w:val="18"/>
        </w:rPr>
        <w:t xml:space="preserve"> de las muestras biológicas humanas, especificando, de ser el caso, cómo se realizará la codificación de </w:t>
      </w:r>
      <w:proofErr w:type="gramStart"/>
      <w:r w:rsidRPr="00F732F7">
        <w:rPr>
          <w:rStyle w:val="normaltextrun"/>
          <w:i/>
          <w:iCs/>
          <w:color w:val="2F5496" w:themeColor="accent1" w:themeShade="BF"/>
          <w:sz w:val="18"/>
          <w:szCs w:val="18"/>
        </w:rPr>
        <w:t>las mismas</w:t>
      </w:r>
      <w:proofErr w:type="gramEnd"/>
      <w:r w:rsidRPr="00F732F7">
        <w:rPr>
          <w:rStyle w:val="normaltextrun"/>
          <w:i/>
          <w:iCs/>
          <w:color w:val="2F5496" w:themeColor="accent1" w:themeShade="BF"/>
          <w:sz w:val="18"/>
          <w:szCs w:val="18"/>
        </w:rPr>
        <w:t xml:space="preserve"> (ejemplo: Primera letra de nombre, primera letra de apellido, primeros dígitos de cédula: LH1715). </w:t>
      </w:r>
    </w:p>
    <w:p w:rsidR="00F732F7" w:rsidRPr="00F732F7" w:rsidRDefault="00F732F7" w:rsidP="00F732F7">
      <w:pPr>
        <w:pStyle w:val="paragraph"/>
        <w:numPr>
          <w:ilvl w:val="0"/>
          <w:numId w:val="44"/>
        </w:numPr>
        <w:jc w:val="both"/>
        <w:textAlignment w:val="baseline"/>
        <w:rPr>
          <w:rStyle w:val="normaltextrun"/>
          <w:i/>
          <w:iCs/>
          <w:color w:val="2F5496" w:themeColor="accent1" w:themeShade="BF"/>
          <w:sz w:val="18"/>
          <w:szCs w:val="18"/>
        </w:rPr>
      </w:pPr>
      <w:r w:rsidRPr="00F732F7">
        <w:rPr>
          <w:rStyle w:val="normaltextrun"/>
          <w:i/>
          <w:iCs/>
          <w:color w:val="2F5496" w:themeColor="accent1" w:themeShade="BF"/>
          <w:sz w:val="18"/>
          <w:szCs w:val="18"/>
        </w:rPr>
        <w:t>Describir medidas adoptadas para garantizar la confidencialidad de la información, durante cada fase del estudio.</w:t>
      </w:r>
    </w:p>
    <w:p w:rsidR="00F732F7" w:rsidRPr="00F732F7" w:rsidRDefault="00F732F7" w:rsidP="00F732F7">
      <w:pPr>
        <w:pStyle w:val="paragraph"/>
        <w:numPr>
          <w:ilvl w:val="0"/>
          <w:numId w:val="44"/>
        </w:numPr>
        <w:jc w:val="both"/>
        <w:textAlignment w:val="baseline"/>
        <w:rPr>
          <w:rStyle w:val="normaltextrun"/>
          <w:i/>
          <w:iCs/>
          <w:color w:val="2F5496" w:themeColor="accent1" w:themeShade="BF"/>
          <w:sz w:val="18"/>
          <w:szCs w:val="18"/>
        </w:rPr>
      </w:pPr>
      <w:r w:rsidRPr="00F732F7">
        <w:rPr>
          <w:rStyle w:val="normaltextrun"/>
          <w:i/>
          <w:iCs/>
          <w:color w:val="2F5496" w:themeColor="accent1" w:themeShade="BF"/>
          <w:sz w:val="18"/>
          <w:szCs w:val="18"/>
        </w:rPr>
        <w:t xml:space="preserve">Describir el lugar de archivo/almacenamiento de la información, el custodio, personas que tendrán acceso a la información, el tiempo de almacenamiento y la disposición final de la información (física o digital) una vez culminada la investigación. </w:t>
      </w:r>
    </w:p>
    <w:p w:rsidR="00F732F7" w:rsidRPr="003C58FB" w:rsidRDefault="00F732F7" w:rsidP="00F732F7">
      <w:pPr>
        <w:pStyle w:val="paragraph"/>
        <w:numPr>
          <w:ilvl w:val="0"/>
          <w:numId w:val="44"/>
        </w:numPr>
        <w:jc w:val="both"/>
        <w:textAlignment w:val="baseline"/>
        <w:rPr>
          <w:rStyle w:val="normaltextrun"/>
          <w:i/>
          <w:iCs/>
          <w:color w:val="2F5496" w:themeColor="accent1" w:themeShade="BF"/>
          <w:sz w:val="18"/>
          <w:szCs w:val="18"/>
        </w:rPr>
      </w:pPr>
      <w:r w:rsidRPr="00F732F7">
        <w:rPr>
          <w:rStyle w:val="normaltextrun"/>
          <w:i/>
          <w:iCs/>
          <w:color w:val="2F5496" w:themeColor="accent1" w:themeShade="BF"/>
          <w:sz w:val="18"/>
          <w:szCs w:val="18"/>
        </w:rPr>
        <w:t>Definir la persona e institución responsable del custodio de las muestras biológicas humanas durante la investigación, y/o durante el almacenamiento para uso futuro de las muestras</w:t>
      </w:r>
      <w:r w:rsidR="003C58FB">
        <w:rPr>
          <w:rStyle w:val="normaltextrun"/>
          <w:i/>
          <w:iCs/>
          <w:color w:val="2F5496" w:themeColor="accent1" w:themeShade="BF"/>
          <w:sz w:val="18"/>
          <w:szCs w:val="18"/>
        </w:rPr>
        <w:t>.</w:t>
      </w:r>
    </w:p>
    <w:p w:rsidR="00F732F7" w:rsidRPr="00F732F7" w:rsidRDefault="00F732F7" w:rsidP="00F732F7">
      <w:pPr>
        <w:pStyle w:val="paragraph"/>
        <w:numPr>
          <w:ilvl w:val="0"/>
          <w:numId w:val="42"/>
        </w:numPr>
        <w:ind w:left="709"/>
        <w:jc w:val="both"/>
        <w:textAlignment w:val="baseline"/>
        <w:rPr>
          <w:rStyle w:val="normaltextrun"/>
          <w:i/>
          <w:iCs/>
          <w:color w:val="2F5496" w:themeColor="accent1" w:themeShade="BF"/>
          <w:sz w:val="18"/>
          <w:szCs w:val="18"/>
        </w:rPr>
      </w:pPr>
      <w:r w:rsidRPr="00F732F7">
        <w:rPr>
          <w:rStyle w:val="normaltextrun"/>
          <w:i/>
          <w:iCs/>
          <w:color w:val="2F5496" w:themeColor="accent1" w:themeShade="BF"/>
          <w:sz w:val="18"/>
          <w:szCs w:val="18"/>
        </w:rPr>
        <w:t>Los riesgos potenciales a los que se someterán los sujetos de investigación y las medidas que adoptarán los investigadores para minimizar dichos riesgos.</w:t>
      </w:r>
    </w:p>
    <w:p w:rsidR="00F732F7" w:rsidRPr="00F732F7" w:rsidRDefault="00F732F7" w:rsidP="00F732F7">
      <w:pPr>
        <w:pStyle w:val="paragraph"/>
        <w:numPr>
          <w:ilvl w:val="0"/>
          <w:numId w:val="42"/>
        </w:numPr>
        <w:ind w:left="709"/>
        <w:jc w:val="both"/>
        <w:textAlignment w:val="baseline"/>
        <w:rPr>
          <w:rStyle w:val="normaltextrun"/>
          <w:i/>
          <w:iCs/>
          <w:color w:val="2F5496" w:themeColor="accent1" w:themeShade="BF"/>
          <w:sz w:val="18"/>
          <w:szCs w:val="18"/>
        </w:rPr>
      </w:pPr>
      <w:r w:rsidRPr="00F732F7">
        <w:rPr>
          <w:rStyle w:val="normaltextrun"/>
          <w:i/>
          <w:iCs/>
          <w:color w:val="2F5496" w:themeColor="accent1" w:themeShade="BF"/>
          <w:sz w:val="18"/>
          <w:szCs w:val="18"/>
        </w:rPr>
        <w:t>Los posibles beneficios para los sujetos de investigación, especificando, quién, cuándo, cómo y dónde se entregarán dichos beneficios.</w:t>
      </w:r>
    </w:p>
    <w:p w:rsidR="00F732F7" w:rsidRPr="00F732F7" w:rsidRDefault="00F732F7" w:rsidP="00F732F7">
      <w:pPr>
        <w:pStyle w:val="paragraph"/>
        <w:numPr>
          <w:ilvl w:val="0"/>
          <w:numId w:val="42"/>
        </w:numPr>
        <w:ind w:left="709"/>
        <w:jc w:val="both"/>
        <w:textAlignment w:val="baseline"/>
        <w:rPr>
          <w:rStyle w:val="normaltextrun"/>
          <w:i/>
          <w:iCs/>
          <w:color w:val="2F5496" w:themeColor="accent1" w:themeShade="BF"/>
          <w:sz w:val="18"/>
          <w:szCs w:val="18"/>
        </w:rPr>
      </w:pPr>
      <w:r w:rsidRPr="00F732F7">
        <w:rPr>
          <w:rStyle w:val="normaltextrun"/>
          <w:i/>
          <w:iCs/>
          <w:color w:val="2F5496" w:themeColor="accent1" w:themeShade="BF"/>
          <w:sz w:val="18"/>
          <w:szCs w:val="18"/>
        </w:rPr>
        <w:t>Los aportes/beneficios para la sociedad especificando, quién, cuándo, cómo y dónde se entregarán dichos beneficios.</w:t>
      </w:r>
    </w:p>
    <w:p w:rsidR="00F732F7" w:rsidRPr="00466C32" w:rsidRDefault="00F732F7" w:rsidP="00F732F7">
      <w:pPr>
        <w:pStyle w:val="paragraph"/>
        <w:numPr>
          <w:ilvl w:val="0"/>
          <w:numId w:val="42"/>
        </w:numPr>
        <w:ind w:left="709"/>
        <w:jc w:val="both"/>
        <w:textAlignment w:val="baseline"/>
        <w:rPr>
          <w:rStyle w:val="eop"/>
          <w:i/>
          <w:iCs/>
          <w:color w:val="2F5496" w:themeColor="accent1" w:themeShade="BF"/>
          <w:sz w:val="18"/>
          <w:szCs w:val="18"/>
        </w:rPr>
      </w:pPr>
      <w:r w:rsidRPr="00F732F7">
        <w:rPr>
          <w:rStyle w:val="normaltextrun"/>
          <w:i/>
          <w:iCs/>
          <w:color w:val="2F5496" w:themeColor="accent1" w:themeShade="BF"/>
          <w:sz w:val="18"/>
          <w:szCs w:val="18"/>
        </w:rPr>
        <w:t>Las medidas que adoptarán los investigadores para la protección de población vulnerable</w:t>
      </w:r>
      <w:r w:rsidRPr="00F732F7">
        <w:rPr>
          <w:rStyle w:val="eop"/>
          <w:color w:val="2F5496" w:themeColor="accent1" w:themeShade="BF"/>
          <w:sz w:val="18"/>
          <w:szCs w:val="18"/>
        </w:rPr>
        <w:t> </w:t>
      </w:r>
    </w:p>
    <w:p w:rsidR="00466C32" w:rsidRPr="00F732F7" w:rsidRDefault="00466C32" w:rsidP="00466C32">
      <w:pPr>
        <w:pStyle w:val="paragraph"/>
        <w:jc w:val="both"/>
        <w:textAlignment w:val="baseline"/>
        <w:rPr>
          <w:rStyle w:val="normaltextrun"/>
          <w:i/>
          <w:iCs/>
          <w:color w:val="2F5496" w:themeColor="accent1" w:themeShade="BF"/>
          <w:sz w:val="18"/>
          <w:szCs w:val="18"/>
        </w:rPr>
      </w:pPr>
    </w:p>
    <w:p w:rsidR="00F732F7" w:rsidRDefault="00F732F7" w:rsidP="00F732F7">
      <w:pPr>
        <w:pStyle w:val="paragraph"/>
        <w:numPr>
          <w:ilvl w:val="1"/>
          <w:numId w:val="36"/>
        </w:numPr>
        <w:spacing w:before="0" w:beforeAutospacing="0" w:after="0" w:afterAutospacing="0"/>
        <w:ind w:left="426"/>
        <w:jc w:val="both"/>
        <w:textAlignment w:val="baseline"/>
        <w:rPr>
          <w:rStyle w:val="normaltextrun"/>
          <w:b/>
          <w:bCs/>
          <w:i/>
          <w:iCs/>
          <w:color w:val="2F5496" w:themeColor="accent1" w:themeShade="BF"/>
          <w:sz w:val="18"/>
          <w:szCs w:val="18"/>
        </w:rPr>
      </w:pPr>
      <w:r w:rsidRPr="00F732F7">
        <w:rPr>
          <w:rStyle w:val="normaltextrun"/>
          <w:b/>
          <w:bCs/>
          <w:i/>
          <w:iCs/>
          <w:color w:val="2F5496" w:themeColor="accent1" w:themeShade="BF"/>
          <w:sz w:val="18"/>
          <w:szCs w:val="18"/>
        </w:rPr>
        <w:t>CONSENTIMIENTO INFORMADO</w:t>
      </w:r>
    </w:p>
    <w:p w:rsidR="003C58FB" w:rsidRDefault="003C58FB" w:rsidP="003C58FB">
      <w:pPr>
        <w:pStyle w:val="paragraph"/>
        <w:spacing w:before="0" w:beforeAutospacing="0" w:after="0" w:afterAutospacing="0"/>
        <w:jc w:val="both"/>
        <w:textAlignment w:val="baseline"/>
        <w:rPr>
          <w:rStyle w:val="normaltextrun"/>
          <w:b/>
          <w:bCs/>
          <w:i/>
          <w:iCs/>
          <w:color w:val="2F5496" w:themeColor="accent1" w:themeShade="BF"/>
          <w:sz w:val="18"/>
          <w:szCs w:val="18"/>
        </w:rPr>
      </w:pPr>
    </w:p>
    <w:p w:rsidR="003C58FB" w:rsidRPr="00F732F7" w:rsidRDefault="003C58FB" w:rsidP="003C58FB">
      <w:pPr>
        <w:numPr>
          <w:ilvl w:val="0"/>
          <w:numId w:val="10"/>
        </w:numPr>
        <w:suppressAutoHyphens/>
        <w:ind w:left="709"/>
        <w:rPr>
          <w:rStyle w:val="Ttulo1"/>
          <w:color w:val="2F5496" w:themeColor="accent1" w:themeShade="BF"/>
        </w:rPr>
      </w:pPr>
      <w:r w:rsidRPr="00F732F7">
        <w:rPr>
          <w:rStyle w:val="Ttulo1"/>
          <w:i/>
          <w:color w:val="2F5496" w:themeColor="accent1" w:themeShade="BF"/>
        </w:rPr>
        <w:t xml:space="preserve">Describir el proceso de aplicación del consentimiento informado. Deberá detallarse: quien informará al participante, cómo se dará la información, en qué lugar se obtendrá el consentimiento informado, de qué manera se asegurarán los investigadores que el participante entienda la investigación y la forma de consentir. </w:t>
      </w:r>
    </w:p>
    <w:p w:rsidR="003C58FB" w:rsidRDefault="003C58FB" w:rsidP="003C58FB">
      <w:pPr>
        <w:suppressAutoHyphens/>
        <w:rPr>
          <w:rStyle w:val="Ttulo1"/>
        </w:rPr>
      </w:pPr>
    </w:p>
    <w:p w:rsidR="003C58FB" w:rsidRPr="003C58FB" w:rsidRDefault="003C58FB" w:rsidP="003C58FB">
      <w:pPr>
        <w:suppressAutoHyphens/>
        <w:ind w:firstLine="708"/>
        <w:rPr>
          <w:rStyle w:val="Ttulo1"/>
          <w:i/>
          <w:color w:val="2F5496" w:themeColor="accent1" w:themeShade="BF"/>
        </w:rPr>
      </w:pPr>
      <w:r w:rsidRPr="003C58FB">
        <w:rPr>
          <w:rStyle w:val="Ttulo1"/>
          <w:b/>
          <w:color w:val="2F5496" w:themeColor="accent1" w:themeShade="BF"/>
        </w:rPr>
        <w:t xml:space="preserve">Nota: </w:t>
      </w:r>
      <w:r>
        <w:rPr>
          <w:rStyle w:val="Ttulo1"/>
          <w:b/>
          <w:color w:val="2F5496" w:themeColor="accent1" w:themeShade="BF"/>
        </w:rPr>
        <w:t xml:space="preserve"> </w:t>
      </w:r>
      <w:r w:rsidRPr="003C58FB">
        <w:rPr>
          <w:rStyle w:val="Ttulo1"/>
          <w:i/>
          <w:color w:val="2F5496" w:themeColor="accent1" w:themeShade="BF"/>
        </w:rPr>
        <w:t>Deberá anexarse los Formularios de consentimiento Informado necesarios. Considerar:</w:t>
      </w:r>
    </w:p>
    <w:p w:rsidR="003C58FB" w:rsidRPr="003C58FB" w:rsidRDefault="003C58FB" w:rsidP="003C58FB">
      <w:pPr>
        <w:suppressAutoHyphens/>
        <w:rPr>
          <w:rStyle w:val="Ttulo1"/>
          <w:i/>
          <w:color w:val="2F5496" w:themeColor="accent1" w:themeShade="BF"/>
        </w:rPr>
      </w:pPr>
    </w:p>
    <w:p w:rsidR="003C58FB" w:rsidRPr="003C58FB" w:rsidRDefault="003C58FB" w:rsidP="003C58FB">
      <w:pPr>
        <w:pStyle w:val="Encabezado1"/>
        <w:numPr>
          <w:ilvl w:val="0"/>
          <w:numId w:val="11"/>
        </w:numPr>
        <w:ind w:left="1276"/>
        <w:jc w:val="both"/>
        <w:rPr>
          <w:rStyle w:val="Ttulo1"/>
          <w:rFonts w:ascii="Times New Roman" w:hAnsi="Times New Roman" w:cs="Times New Roman"/>
          <w:i/>
          <w:color w:val="2F5496" w:themeColor="accent1" w:themeShade="BF"/>
          <w:sz w:val="18"/>
          <w:szCs w:val="18"/>
        </w:rPr>
      </w:pPr>
      <w:r w:rsidRPr="003C58FB">
        <w:rPr>
          <w:rStyle w:val="Ttulo1"/>
          <w:rFonts w:ascii="Times New Roman" w:hAnsi="Times New Roman" w:cs="Times New Roman"/>
          <w:i/>
          <w:color w:val="2F5496" w:themeColor="accent1" w:themeShade="BF"/>
          <w:sz w:val="18"/>
          <w:szCs w:val="18"/>
        </w:rPr>
        <w:t xml:space="preserve">En caso de que los participantes de la investigación </w:t>
      </w:r>
      <w:r w:rsidRPr="003C58FB">
        <w:rPr>
          <w:rStyle w:val="Ttulo1"/>
          <w:rFonts w:ascii="Times New Roman" w:hAnsi="Times New Roman" w:cs="Times New Roman"/>
          <w:b/>
          <w:i/>
          <w:color w:val="2F5496" w:themeColor="accent1" w:themeShade="BF"/>
          <w:sz w:val="18"/>
          <w:szCs w:val="18"/>
        </w:rPr>
        <w:t>sean menores de edad</w:t>
      </w:r>
      <w:r w:rsidRPr="003C58FB">
        <w:rPr>
          <w:rStyle w:val="Ttulo1"/>
          <w:rFonts w:ascii="Times New Roman" w:hAnsi="Times New Roman" w:cs="Times New Roman"/>
          <w:i/>
          <w:color w:val="2F5496" w:themeColor="accent1" w:themeShade="BF"/>
          <w:sz w:val="18"/>
          <w:szCs w:val="18"/>
        </w:rPr>
        <w:t xml:space="preserve">, a más del Consentimiento Informado firmado por sus padres o representantes legales, será necesaria la presentación de un documento de </w:t>
      </w:r>
      <w:r w:rsidRPr="003C58FB">
        <w:rPr>
          <w:rStyle w:val="Ttulo1"/>
          <w:rFonts w:ascii="Times New Roman" w:hAnsi="Times New Roman" w:cs="Times New Roman"/>
          <w:b/>
          <w:bCs/>
          <w:i/>
          <w:color w:val="2F5496" w:themeColor="accent1" w:themeShade="BF"/>
          <w:sz w:val="18"/>
          <w:szCs w:val="18"/>
        </w:rPr>
        <w:t>A</w:t>
      </w:r>
      <w:r w:rsidRPr="003C58FB">
        <w:rPr>
          <w:rStyle w:val="Ttulo1"/>
          <w:rFonts w:ascii="Times New Roman" w:hAnsi="Times New Roman" w:cs="Times New Roman"/>
          <w:b/>
          <w:i/>
          <w:color w:val="2F5496" w:themeColor="accent1" w:themeShade="BF"/>
          <w:sz w:val="18"/>
          <w:szCs w:val="18"/>
        </w:rPr>
        <w:t>sentimiento Informado</w:t>
      </w:r>
      <w:r w:rsidRPr="003C58FB">
        <w:rPr>
          <w:rStyle w:val="Ttulo1"/>
          <w:rFonts w:ascii="Times New Roman" w:hAnsi="Times New Roman" w:cs="Times New Roman"/>
          <w:i/>
          <w:color w:val="2F5496" w:themeColor="accent1" w:themeShade="BF"/>
          <w:sz w:val="18"/>
          <w:szCs w:val="18"/>
        </w:rPr>
        <w:t xml:space="preserve"> el cual deberá ser adaptado al nivel de madurez de los participantes y a la capacidad de decidir sobre su participación.</w:t>
      </w:r>
    </w:p>
    <w:p w:rsidR="003C58FB" w:rsidRPr="003C58FB" w:rsidRDefault="003C58FB" w:rsidP="003C58FB">
      <w:pPr>
        <w:pStyle w:val="Encabezado1"/>
        <w:ind w:left="1276"/>
        <w:jc w:val="both"/>
        <w:rPr>
          <w:rStyle w:val="Ttulo1"/>
          <w:rFonts w:ascii="Times New Roman" w:hAnsi="Times New Roman" w:cs="Times New Roman"/>
          <w:i/>
          <w:color w:val="2F5496" w:themeColor="accent1" w:themeShade="BF"/>
          <w:sz w:val="18"/>
          <w:szCs w:val="18"/>
        </w:rPr>
      </w:pPr>
    </w:p>
    <w:p w:rsidR="003C58FB" w:rsidRDefault="003C58FB" w:rsidP="003C58FB">
      <w:pPr>
        <w:pStyle w:val="Encabezado1"/>
        <w:numPr>
          <w:ilvl w:val="0"/>
          <w:numId w:val="11"/>
        </w:numPr>
        <w:ind w:left="1276"/>
        <w:jc w:val="both"/>
        <w:rPr>
          <w:rStyle w:val="Ttulo1"/>
          <w:rFonts w:ascii="Times New Roman" w:hAnsi="Times New Roman" w:cs="Times New Roman"/>
          <w:i/>
          <w:color w:val="2F5496" w:themeColor="accent1" w:themeShade="BF"/>
          <w:sz w:val="18"/>
          <w:szCs w:val="18"/>
        </w:rPr>
      </w:pPr>
      <w:r w:rsidRPr="003C58FB">
        <w:rPr>
          <w:rStyle w:val="Ttulo1"/>
          <w:rFonts w:ascii="Times New Roman" w:hAnsi="Times New Roman" w:cs="Times New Roman"/>
          <w:i/>
          <w:color w:val="2F5496" w:themeColor="accent1" w:themeShade="BF"/>
          <w:sz w:val="18"/>
          <w:szCs w:val="18"/>
        </w:rPr>
        <w:t xml:space="preserve">En caso de que los participantes de la investigación </w:t>
      </w:r>
      <w:r w:rsidRPr="003C58FB">
        <w:rPr>
          <w:rStyle w:val="Ttulo1"/>
          <w:rFonts w:ascii="Times New Roman" w:hAnsi="Times New Roman" w:cs="Times New Roman"/>
          <w:b/>
          <w:i/>
          <w:color w:val="2F5496" w:themeColor="accent1" w:themeShade="BF"/>
          <w:sz w:val="18"/>
          <w:szCs w:val="18"/>
        </w:rPr>
        <w:t>no puedan consentir porque no estén en</w:t>
      </w:r>
      <w:r w:rsidRPr="003C58FB">
        <w:rPr>
          <w:rStyle w:val="Ttulo1"/>
          <w:rFonts w:ascii="Times New Roman" w:hAnsi="Times New Roman" w:cs="Times New Roman"/>
          <w:b/>
          <w:i/>
          <w:color w:val="2F5496" w:themeColor="accent1" w:themeShade="BF"/>
          <w:sz w:val="18"/>
          <w:szCs w:val="18"/>
        </w:rPr>
        <w:br/>
        <w:t>capacidad de hacerlo debido a trastornos mentales o de conducta</w:t>
      </w:r>
      <w:r w:rsidRPr="003C58FB">
        <w:rPr>
          <w:rStyle w:val="Ttulo1"/>
          <w:rFonts w:ascii="Times New Roman" w:hAnsi="Times New Roman" w:cs="Times New Roman"/>
          <w:i/>
          <w:color w:val="2F5496" w:themeColor="accent1" w:themeShade="BF"/>
          <w:sz w:val="18"/>
          <w:szCs w:val="18"/>
        </w:rPr>
        <w:t xml:space="preserve">, tener en cuenta que estos deben participar en la discusión de la investigación al nivel de su capacidad de comprensión, y deben recibir una oportunidad justa para aceptar o rechazar participar en el estudio. En este sentido se aconseja considerar un </w:t>
      </w:r>
      <w:r w:rsidRPr="003C58FB">
        <w:rPr>
          <w:rStyle w:val="Ttulo1"/>
          <w:rFonts w:ascii="Times New Roman" w:hAnsi="Times New Roman" w:cs="Times New Roman"/>
          <w:b/>
          <w:bCs/>
          <w:i/>
          <w:color w:val="2F5496" w:themeColor="accent1" w:themeShade="BF"/>
          <w:sz w:val="18"/>
          <w:szCs w:val="18"/>
        </w:rPr>
        <w:t>C</w:t>
      </w:r>
      <w:r w:rsidRPr="003C58FB">
        <w:rPr>
          <w:rStyle w:val="Ttulo1"/>
          <w:rFonts w:ascii="Times New Roman" w:hAnsi="Times New Roman" w:cs="Times New Roman"/>
          <w:b/>
          <w:i/>
          <w:color w:val="2F5496" w:themeColor="accent1" w:themeShade="BF"/>
          <w:sz w:val="18"/>
          <w:szCs w:val="18"/>
        </w:rPr>
        <w:t>onsentimiento Informado para sus representantes legales y un Asentimiento Informado para los participantes</w:t>
      </w:r>
      <w:r w:rsidRPr="003C58FB">
        <w:rPr>
          <w:rStyle w:val="Ttulo1"/>
          <w:rFonts w:ascii="Times New Roman" w:hAnsi="Times New Roman" w:cs="Times New Roman"/>
          <w:i/>
          <w:color w:val="2F5496" w:themeColor="accent1" w:themeShade="BF"/>
          <w:sz w:val="18"/>
          <w:szCs w:val="18"/>
        </w:rPr>
        <w:t xml:space="preserve"> en la medida en que lo permita la capacidad de la persona.</w:t>
      </w:r>
      <w:r>
        <w:rPr>
          <w:rStyle w:val="Ttulo1"/>
          <w:rFonts w:ascii="Times New Roman" w:hAnsi="Times New Roman" w:cs="Times New Roman"/>
          <w:i/>
          <w:color w:val="2F5496" w:themeColor="accent1" w:themeShade="BF"/>
          <w:sz w:val="18"/>
          <w:szCs w:val="18"/>
        </w:rPr>
        <w:t xml:space="preserve"> </w:t>
      </w:r>
    </w:p>
    <w:p w:rsidR="003C58FB" w:rsidRPr="003C58FB" w:rsidRDefault="003C58FB" w:rsidP="003C58FB">
      <w:pPr>
        <w:pStyle w:val="Encabezado1"/>
        <w:numPr>
          <w:ilvl w:val="0"/>
          <w:numId w:val="11"/>
        </w:numPr>
        <w:ind w:left="1276"/>
        <w:jc w:val="both"/>
        <w:rPr>
          <w:rFonts w:ascii="Times New Roman" w:hAnsi="Times New Roman" w:cs="Times New Roman"/>
          <w:i/>
          <w:color w:val="2F5496" w:themeColor="accent1" w:themeShade="BF"/>
          <w:sz w:val="18"/>
          <w:szCs w:val="18"/>
        </w:rPr>
      </w:pPr>
      <w:r w:rsidRPr="003C58FB">
        <w:rPr>
          <w:rStyle w:val="Ttulo1"/>
          <w:rFonts w:ascii="Times New Roman" w:hAnsi="Times New Roman" w:cs="Times New Roman"/>
          <w:i/>
          <w:color w:val="2F5496" w:themeColor="accent1" w:themeShade="BF"/>
          <w:sz w:val="18"/>
          <w:szCs w:val="18"/>
        </w:rPr>
        <w:t xml:space="preserve">En caso de que las muestras tomadas para la investigación actual </w:t>
      </w:r>
      <w:r w:rsidRPr="003C58FB">
        <w:rPr>
          <w:rStyle w:val="Ttulo1"/>
          <w:rFonts w:ascii="Times New Roman" w:hAnsi="Times New Roman" w:cs="Times New Roman"/>
          <w:b/>
          <w:i/>
          <w:color w:val="2F5496" w:themeColor="accent1" w:themeShade="BF"/>
          <w:sz w:val="18"/>
          <w:szCs w:val="18"/>
        </w:rPr>
        <w:t xml:space="preserve">vayan a almacenarse con la finalidad de realizar investigaciones futuras </w:t>
      </w:r>
      <w:r w:rsidRPr="003C58FB">
        <w:rPr>
          <w:rStyle w:val="Textodelmarcadordeposicin"/>
          <w:rFonts w:ascii="Times New Roman" w:eastAsiaTheme="majorEastAsia" w:hAnsi="Times New Roman" w:cs="Times New Roman"/>
          <w:i/>
          <w:color w:val="2F5496" w:themeColor="accent1" w:themeShade="BF"/>
          <w:sz w:val="18"/>
          <w:szCs w:val="18"/>
        </w:rPr>
        <w:t xml:space="preserve">será necesaria la obtención de un nuevo documento de </w:t>
      </w:r>
      <w:r w:rsidRPr="003C58FB">
        <w:rPr>
          <w:rStyle w:val="Textodelmarcadordeposicin"/>
          <w:rFonts w:ascii="Times New Roman" w:eastAsiaTheme="majorEastAsia" w:hAnsi="Times New Roman" w:cs="Times New Roman"/>
          <w:b/>
          <w:bCs/>
          <w:i/>
          <w:color w:val="2F5496" w:themeColor="accent1" w:themeShade="BF"/>
          <w:sz w:val="18"/>
          <w:szCs w:val="18"/>
        </w:rPr>
        <w:t>consentimiento informado</w:t>
      </w:r>
      <w:r w:rsidRPr="003C58FB">
        <w:rPr>
          <w:rStyle w:val="Textodelmarcadordeposicin"/>
          <w:rFonts w:ascii="Times New Roman" w:eastAsiaTheme="majorEastAsia" w:hAnsi="Times New Roman" w:cs="Times New Roman"/>
          <w:i/>
          <w:color w:val="2F5496" w:themeColor="accent1" w:themeShade="BF"/>
          <w:sz w:val="18"/>
          <w:szCs w:val="18"/>
        </w:rPr>
        <w:t>.</w:t>
      </w:r>
    </w:p>
    <w:p w:rsidR="003C58FB" w:rsidRPr="003C58FB" w:rsidRDefault="003C58FB" w:rsidP="003C58FB">
      <w:pPr>
        <w:pStyle w:val="paragraph"/>
        <w:spacing w:before="0" w:beforeAutospacing="0" w:after="0" w:afterAutospacing="0"/>
        <w:jc w:val="both"/>
        <w:textAlignment w:val="baseline"/>
        <w:rPr>
          <w:rStyle w:val="normaltextrun"/>
          <w:b/>
          <w:bCs/>
          <w:i/>
          <w:iCs/>
          <w:color w:val="2F5496" w:themeColor="accent1" w:themeShade="BF"/>
          <w:sz w:val="18"/>
          <w:szCs w:val="18"/>
          <w:lang w:val="es-EC"/>
        </w:rPr>
      </w:pPr>
    </w:p>
    <w:p w:rsidR="003C58FB" w:rsidRDefault="003C58FB" w:rsidP="003C58FB">
      <w:pPr>
        <w:pStyle w:val="paragraph"/>
        <w:numPr>
          <w:ilvl w:val="1"/>
          <w:numId w:val="36"/>
        </w:numPr>
        <w:spacing w:before="0" w:beforeAutospacing="0" w:after="0" w:afterAutospacing="0"/>
        <w:ind w:left="426"/>
        <w:jc w:val="both"/>
        <w:textAlignment w:val="baseline"/>
        <w:rPr>
          <w:rStyle w:val="normaltextrun"/>
          <w:b/>
          <w:bCs/>
          <w:i/>
          <w:iCs/>
          <w:color w:val="2F5496" w:themeColor="accent1" w:themeShade="BF"/>
          <w:sz w:val="18"/>
          <w:szCs w:val="18"/>
        </w:rPr>
      </w:pPr>
      <w:r>
        <w:rPr>
          <w:rStyle w:val="normaltextrun"/>
          <w:b/>
          <w:bCs/>
          <w:i/>
          <w:iCs/>
          <w:color w:val="2F5496" w:themeColor="accent1" w:themeShade="BF"/>
          <w:sz w:val="18"/>
          <w:szCs w:val="18"/>
        </w:rPr>
        <w:t>RESULTADOS ESPERADOS</w:t>
      </w:r>
    </w:p>
    <w:p w:rsidR="003C58FB" w:rsidRPr="003C58FB" w:rsidRDefault="003C58FB" w:rsidP="003C58FB">
      <w:pPr>
        <w:pStyle w:val="paragraph"/>
        <w:spacing w:before="0" w:beforeAutospacing="0" w:after="0" w:afterAutospacing="0"/>
        <w:jc w:val="both"/>
        <w:textAlignment w:val="baseline"/>
        <w:rPr>
          <w:rStyle w:val="normaltextrun"/>
          <w:i/>
          <w:iCs/>
          <w:color w:val="2F5496" w:themeColor="accent1" w:themeShade="BF"/>
          <w:sz w:val="18"/>
          <w:szCs w:val="18"/>
        </w:rPr>
      </w:pPr>
      <w:r w:rsidRPr="003C58FB">
        <w:rPr>
          <w:rStyle w:val="normaltextrun"/>
          <w:i/>
          <w:iCs/>
          <w:color w:val="2F5496" w:themeColor="accent1" w:themeShade="BF"/>
          <w:sz w:val="18"/>
          <w:szCs w:val="18"/>
        </w:rPr>
        <w:t>Realizar un detalle y descripción de los resultados que se espera obtener con la ejecución del proyecto, considerando los objetivos que se han planteado para el mismo. Es importante que se destaque la relevancia de los resultados, así como el campo en el cual tendrían aplicabilidad. Discutir posibles limitaciones y sesgos que podrían impedir que consiga los resultados. Además, explique cómo superar estas limitaciones con el propósito que el proyecto sea exitoso.</w:t>
      </w:r>
    </w:p>
    <w:p w:rsidR="003C58FB" w:rsidRDefault="003C58FB" w:rsidP="003C58FB">
      <w:pPr>
        <w:pStyle w:val="paragraph"/>
        <w:spacing w:before="0" w:beforeAutospacing="0" w:after="0" w:afterAutospacing="0"/>
        <w:jc w:val="both"/>
        <w:textAlignment w:val="baseline"/>
        <w:rPr>
          <w:rStyle w:val="normaltextrun"/>
          <w:b/>
          <w:bCs/>
          <w:i/>
          <w:iCs/>
          <w:color w:val="2F5496" w:themeColor="accent1" w:themeShade="BF"/>
          <w:sz w:val="18"/>
          <w:szCs w:val="18"/>
        </w:rPr>
      </w:pPr>
    </w:p>
    <w:p w:rsidR="003C58FB" w:rsidRDefault="003C58FB" w:rsidP="00F732F7">
      <w:pPr>
        <w:pStyle w:val="paragraph"/>
        <w:numPr>
          <w:ilvl w:val="1"/>
          <w:numId w:val="36"/>
        </w:numPr>
        <w:spacing w:before="0" w:beforeAutospacing="0" w:after="0" w:afterAutospacing="0"/>
        <w:ind w:left="426"/>
        <w:jc w:val="both"/>
        <w:textAlignment w:val="baseline"/>
        <w:rPr>
          <w:rStyle w:val="normaltextrun"/>
          <w:b/>
          <w:bCs/>
          <w:i/>
          <w:iCs/>
          <w:color w:val="2F5496" w:themeColor="accent1" w:themeShade="BF"/>
          <w:sz w:val="18"/>
          <w:szCs w:val="18"/>
        </w:rPr>
      </w:pPr>
      <w:r>
        <w:rPr>
          <w:rStyle w:val="normaltextrun"/>
          <w:b/>
          <w:bCs/>
          <w:i/>
          <w:iCs/>
          <w:color w:val="2F5496" w:themeColor="accent1" w:themeShade="BF"/>
          <w:sz w:val="18"/>
          <w:szCs w:val="18"/>
        </w:rPr>
        <w:t>CRONOGRAMA DE ACTIVIDADES</w:t>
      </w:r>
    </w:p>
    <w:p w:rsidR="003C58FB" w:rsidRPr="003C58FB" w:rsidRDefault="003C58FB" w:rsidP="003C58FB">
      <w:pPr>
        <w:pStyle w:val="Encabezado1"/>
        <w:jc w:val="both"/>
        <w:rPr>
          <w:rFonts w:ascii="Times New Roman" w:hAnsi="Times New Roman" w:cs="Times New Roman"/>
          <w:color w:val="2F5496" w:themeColor="accent1" w:themeShade="BF"/>
          <w:sz w:val="18"/>
          <w:szCs w:val="18"/>
        </w:rPr>
      </w:pPr>
      <w:r w:rsidRPr="003C58FB">
        <w:rPr>
          <w:rStyle w:val="Textodelmarcadordeposicin"/>
          <w:rFonts w:ascii="Times New Roman" w:eastAsiaTheme="majorEastAsia" w:hAnsi="Times New Roman" w:cs="Times New Roman"/>
          <w:i/>
          <w:color w:val="2F5496" w:themeColor="accent1" w:themeShade="BF"/>
          <w:sz w:val="18"/>
          <w:szCs w:val="18"/>
        </w:rPr>
        <w:t>Este cronograma es un resumen sobre la ejecución del proyecto en el tiempo, el cual debe guardar una secuencia lógica de los plazos en los cuáles se realizarán las actividades para cada uno de los objetivos específicos del proyecto. Para la planificación del tiempo de ejecución de su estudio deberá tomar en cuenta el tiempo aproximado de evaluación por parte del CEISH-USFQ y el MSP.</w:t>
      </w:r>
    </w:p>
    <w:p w:rsidR="003C58FB" w:rsidRPr="003C58FB" w:rsidRDefault="003C58FB" w:rsidP="003C58FB">
      <w:pPr>
        <w:pStyle w:val="Textoindependiente"/>
        <w:rPr>
          <w:rFonts w:ascii="Times New Roman" w:hAnsi="Times New Roman" w:cs="Times New Roman"/>
          <w:color w:val="2F5496" w:themeColor="accent1" w:themeShade="BF"/>
          <w:sz w:val="18"/>
          <w:szCs w:val="18"/>
          <w:lang w:val="es-EC" w:eastAsia="zh-CN"/>
        </w:rPr>
      </w:pPr>
      <w:r w:rsidRPr="003C58FB">
        <w:rPr>
          <w:rStyle w:val="Textodelmarcadordeposicin"/>
          <w:rFonts w:ascii="Times New Roman" w:hAnsi="Times New Roman" w:cs="Times New Roman"/>
          <w:i/>
          <w:color w:val="2F5496" w:themeColor="accent1" w:themeShade="BF"/>
          <w:sz w:val="18"/>
          <w:szCs w:val="18"/>
        </w:rPr>
        <w:t>Adicionalmente, este apartado deberá estar en concordancia con el apartado denominado” Tiempo de ejecución del proyecto” de este mismo formulario.</w:t>
      </w:r>
    </w:p>
    <w:p w:rsidR="003C58FB" w:rsidRPr="003C58FB" w:rsidRDefault="003C58FB" w:rsidP="003C58FB">
      <w:pPr>
        <w:pStyle w:val="paragraph"/>
        <w:spacing w:before="0" w:beforeAutospacing="0" w:after="0" w:afterAutospacing="0"/>
        <w:jc w:val="both"/>
        <w:textAlignment w:val="baseline"/>
        <w:rPr>
          <w:rStyle w:val="normaltextrun"/>
          <w:b/>
          <w:bCs/>
          <w:i/>
          <w:iCs/>
          <w:color w:val="2F5496" w:themeColor="accent1" w:themeShade="BF"/>
          <w:sz w:val="18"/>
          <w:szCs w:val="18"/>
          <w:lang w:val="es-EC"/>
        </w:rPr>
      </w:pPr>
    </w:p>
    <w:p w:rsidR="003C58FB" w:rsidRDefault="003C58FB" w:rsidP="003C58FB">
      <w:pPr>
        <w:pStyle w:val="paragraph"/>
        <w:numPr>
          <w:ilvl w:val="1"/>
          <w:numId w:val="36"/>
        </w:numPr>
        <w:spacing w:before="0" w:beforeAutospacing="0" w:after="0" w:afterAutospacing="0"/>
        <w:ind w:left="426"/>
        <w:jc w:val="both"/>
        <w:textAlignment w:val="baseline"/>
        <w:rPr>
          <w:rStyle w:val="normaltextrun"/>
          <w:b/>
          <w:bCs/>
          <w:i/>
          <w:iCs/>
          <w:color w:val="2F5496" w:themeColor="accent1" w:themeShade="BF"/>
          <w:sz w:val="18"/>
          <w:szCs w:val="18"/>
        </w:rPr>
      </w:pPr>
      <w:r>
        <w:rPr>
          <w:rStyle w:val="normaltextrun"/>
          <w:b/>
          <w:bCs/>
          <w:i/>
          <w:iCs/>
          <w:color w:val="2F5496" w:themeColor="accent1" w:themeShade="BF"/>
          <w:sz w:val="18"/>
          <w:szCs w:val="18"/>
        </w:rPr>
        <w:t>REFERENCIAS BIBLIOGRÁFICAS</w:t>
      </w:r>
    </w:p>
    <w:p w:rsidR="003C58FB" w:rsidRPr="003C58FB" w:rsidRDefault="003C58FB" w:rsidP="003C58FB">
      <w:pPr>
        <w:pStyle w:val="paragraph"/>
        <w:spacing w:before="0" w:beforeAutospacing="0" w:after="0" w:afterAutospacing="0"/>
        <w:ind w:left="66"/>
        <w:jc w:val="both"/>
        <w:textAlignment w:val="baseline"/>
        <w:rPr>
          <w:rStyle w:val="normaltextrun"/>
          <w:b/>
          <w:bCs/>
          <w:i/>
          <w:iCs/>
          <w:color w:val="2F5496" w:themeColor="accent1" w:themeShade="BF"/>
          <w:sz w:val="18"/>
          <w:szCs w:val="18"/>
        </w:rPr>
      </w:pPr>
      <w:r w:rsidRPr="003C58FB">
        <w:rPr>
          <w:rStyle w:val="normaltextrun"/>
          <w:i/>
          <w:iCs/>
          <w:color w:val="2F5496" w:themeColor="accent1" w:themeShade="BF"/>
          <w:sz w:val="18"/>
          <w:szCs w:val="18"/>
        </w:rPr>
        <w:t xml:space="preserve">Realizar un listado de los documentos (libros, publicaciones científicas, etc.) que fueron utilizados como referencia para el desarrollo de la propuesta del proyecto, los mismos que deben ser citados en el texto. Las referencias utilizadas deberán ser actuales, con un máximo de 5 años desde su publicación, excepto por obras históricas de gran influencia para el área de estudio. Para las citas en el texto deberá seguir el formato de la NORMAS VANCOUVER empleando numeración </w:t>
      </w:r>
      <w:proofErr w:type="gramStart"/>
      <w:r w:rsidRPr="003C58FB">
        <w:rPr>
          <w:rStyle w:val="normaltextrun"/>
          <w:i/>
          <w:iCs/>
          <w:color w:val="2F5496" w:themeColor="accent1" w:themeShade="BF"/>
          <w:sz w:val="18"/>
          <w:szCs w:val="18"/>
        </w:rPr>
        <w:t>de acuerdo al</w:t>
      </w:r>
      <w:proofErr w:type="gramEnd"/>
      <w:r w:rsidRPr="003C58FB">
        <w:rPr>
          <w:rStyle w:val="normaltextrun"/>
          <w:i/>
          <w:iCs/>
          <w:color w:val="2F5496" w:themeColor="accent1" w:themeShade="BF"/>
          <w:sz w:val="18"/>
          <w:szCs w:val="18"/>
        </w:rPr>
        <w:t xml:space="preserve"> orden de aparición en el texto.</w:t>
      </w:r>
    </w:p>
    <w:p w:rsidR="00887248" w:rsidRDefault="00887248" w:rsidP="00466C32">
      <w:pPr>
        <w:pStyle w:val="paragraph"/>
        <w:spacing w:before="0" w:beforeAutospacing="0" w:after="0" w:afterAutospacing="0"/>
        <w:jc w:val="both"/>
        <w:textAlignment w:val="baseline"/>
      </w:pPr>
      <w:r w:rsidRPr="006620E8">
        <w:rPr>
          <w:rStyle w:val="eop"/>
          <w:color w:val="808080" w:themeColor="background1" w:themeShade="80"/>
          <w:sz w:val="20"/>
          <w:szCs w:val="20"/>
        </w:rPr>
        <w:t> </w:t>
      </w:r>
    </w:p>
    <w:p w:rsidR="00887248" w:rsidRDefault="00887248" w:rsidP="00887248"/>
    <w:p w:rsidR="00887248" w:rsidRPr="00537A1C" w:rsidRDefault="00887248" w:rsidP="00887248">
      <w:pPr>
        <w:rPr>
          <w:i/>
          <w:iCs/>
          <w:sz w:val="20"/>
          <w:szCs w:val="20"/>
        </w:rPr>
      </w:pPr>
      <w:r w:rsidRPr="00537A1C">
        <w:rPr>
          <w:rStyle w:val="normaltextrun"/>
          <w:i/>
          <w:iCs/>
          <w:color w:val="700000"/>
          <w:sz w:val="20"/>
          <w:szCs w:val="20"/>
          <w:lang w:val="es-EC"/>
        </w:rPr>
        <w:t xml:space="preserve">Borre este mensaje y las páginas que anteceden al mismo antes de remitir del documento al CEISH-USFQ. </w:t>
      </w:r>
    </w:p>
    <w:p w:rsidR="00887248" w:rsidRDefault="00887248" w:rsidP="00887248"/>
    <w:p w:rsidR="00887248" w:rsidRDefault="00887248" w:rsidP="00887248"/>
    <w:p w:rsidR="00887248" w:rsidRDefault="00887248" w:rsidP="00887248"/>
    <w:p w:rsidR="00887248" w:rsidRDefault="00887248" w:rsidP="00887248"/>
    <w:p w:rsidR="00887248" w:rsidRDefault="00887248" w:rsidP="00887248"/>
    <w:p w:rsidR="00887248" w:rsidRDefault="00887248" w:rsidP="00887248"/>
    <w:p w:rsidR="00887248" w:rsidRDefault="00887248" w:rsidP="00887248"/>
    <w:p w:rsidR="003C58FB" w:rsidRDefault="003C58FB" w:rsidP="00887248"/>
    <w:p w:rsidR="003C58FB" w:rsidRDefault="003C58FB" w:rsidP="00887248"/>
    <w:p w:rsidR="00A5432F" w:rsidRPr="004C010B" w:rsidRDefault="00A5432F" w:rsidP="004C010B">
      <w:pPr>
        <w:pStyle w:val="Ttulo3"/>
        <w:jc w:val="center"/>
        <w:rPr>
          <w:sz w:val="24"/>
          <w:szCs w:val="22"/>
        </w:rPr>
      </w:pPr>
      <w:r w:rsidRPr="004C010B">
        <w:rPr>
          <w:sz w:val="24"/>
          <w:szCs w:val="22"/>
        </w:rPr>
        <w:t>Formulario para la Presentación de Protocolos de Investigaciones Observacionales en Salud con uso de Muestras Biológicas Humanas y/o con Participación de población vulnerable</w:t>
      </w:r>
      <w:bookmarkEnd w:id="0"/>
    </w:p>
    <w:bookmarkEnd w:id="1"/>
    <w:p w:rsidR="00A5432F" w:rsidRPr="00A5432F" w:rsidRDefault="00A5432F" w:rsidP="00A5432F">
      <w:pPr>
        <w:pStyle w:val="Prrafodelista"/>
        <w:numPr>
          <w:ilvl w:val="0"/>
          <w:numId w:val="0"/>
        </w:numPr>
        <w:rPr>
          <w:b/>
          <w:lang w:val="es-ES"/>
        </w:rPr>
      </w:pPr>
    </w:p>
    <w:p w:rsidR="00A5432F" w:rsidRDefault="00887248" w:rsidP="0061022A">
      <w:pPr>
        <w:pStyle w:val="Encabezado1"/>
        <w:pBdr>
          <w:bottom w:val="single" w:sz="6" w:space="1" w:color="000000"/>
        </w:pBdr>
        <w:tabs>
          <w:tab w:val="right" w:pos="8504"/>
        </w:tabs>
        <w:ind w:left="-567"/>
        <w:jc w:val="both"/>
        <w:rPr>
          <w:rFonts w:ascii="Times New Roman" w:hAnsi="Times New Roman" w:cs="Times New Roman"/>
          <w:sz w:val="18"/>
          <w:szCs w:val="18"/>
        </w:rPr>
      </w:pPr>
      <w:bookmarkStart w:id="3" w:name="_Hlk37864212"/>
      <w:r>
        <w:rPr>
          <w:rFonts w:ascii="Times New Roman" w:hAnsi="Times New Roman" w:cs="Times New Roman"/>
          <w:b/>
          <w:i/>
          <w:sz w:val="18"/>
          <w:szCs w:val="18"/>
        </w:rPr>
        <w:t>A. “</w:t>
      </w:r>
      <w:r w:rsidR="00A5432F">
        <w:rPr>
          <w:rFonts w:ascii="Times New Roman" w:hAnsi="Times New Roman" w:cs="Times New Roman"/>
          <w:b/>
          <w:i/>
          <w:sz w:val="18"/>
          <w:szCs w:val="18"/>
        </w:rPr>
        <w:t xml:space="preserve">DATOS GENERALES DEL PROYECTO </w:t>
      </w:r>
      <w:r w:rsidR="0061022A">
        <w:rPr>
          <w:rFonts w:ascii="Times New Roman" w:hAnsi="Times New Roman" w:cs="Times New Roman"/>
          <w:b/>
          <w:i/>
          <w:sz w:val="18"/>
          <w:szCs w:val="18"/>
        </w:rPr>
        <w:tab/>
      </w:r>
    </w:p>
    <w:bookmarkEnd w:id="3"/>
    <w:p w:rsidR="00A5432F" w:rsidRPr="00887248" w:rsidRDefault="00A5432F" w:rsidP="00A5432F">
      <w:pPr>
        <w:pStyle w:val="Prrafodelista"/>
        <w:numPr>
          <w:ilvl w:val="0"/>
          <w:numId w:val="0"/>
        </w:numPr>
        <w:rPr>
          <w:b/>
          <w:lang w:val="es-ES"/>
        </w:rPr>
      </w:pPr>
    </w:p>
    <w:tbl>
      <w:tblPr>
        <w:tblStyle w:val="Tablaconcuadrcula"/>
        <w:tblW w:w="9781" w:type="dxa"/>
        <w:jc w:val="center"/>
        <w:tblLook w:val="04A0" w:firstRow="1" w:lastRow="0" w:firstColumn="1" w:lastColumn="0" w:noHBand="0" w:noVBand="1"/>
      </w:tblPr>
      <w:tblGrid>
        <w:gridCol w:w="9781"/>
      </w:tblGrid>
      <w:tr w:rsidR="00A5432F" w:rsidTr="004F6867">
        <w:trPr>
          <w:trHeight w:val="283"/>
          <w:jc w:val="center"/>
        </w:trPr>
        <w:tc>
          <w:tcPr>
            <w:tcW w:w="9781"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A5432F" w:rsidRDefault="00887248" w:rsidP="001D5B54">
            <w:pPr>
              <w:pStyle w:val="Prrafodelista"/>
              <w:numPr>
                <w:ilvl w:val="0"/>
                <w:numId w:val="0"/>
              </w:numPr>
              <w:rPr>
                <w:b/>
                <w:color w:val="FFFFFF" w:themeColor="background1"/>
                <w:sz w:val="18"/>
                <w:szCs w:val="18"/>
              </w:rPr>
            </w:pPr>
            <w:r>
              <w:rPr>
                <w:b/>
                <w:color w:val="FFFFFF" w:themeColor="background1"/>
                <w:sz w:val="18"/>
                <w:szCs w:val="18"/>
              </w:rPr>
              <w:t xml:space="preserve">1. </w:t>
            </w:r>
            <w:r w:rsidR="00A5432F">
              <w:rPr>
                <w:b/>
                <w:color w:val="FFFFFF" w:themeColor="background1"/>
                <w:sz w:val="18"/>
                <w:szCs w:val="18"/>
              </w:rPr>
              <w:t>TÍTULO</w:t>
            </w:r>
          </w:p>
        </w:tc>
      </w:tr>
      <w:tr w:rsidR="00EF0446" w:rsidRPr="00244E88" w:rsidTr="004F6867">
        <w:trPr>
          <w:trHeight w:val="500"/>
          <w:jc w:val="center"/>
        </w:trPr>
        <w:tc>
          <w:tcPr>
            <w:tcW w:w="9781" w:type="dxa"/>
            <w:tcBorders>
              <w:top w:val="single" w:sz="4" w:space="0" w:color="auto"/>
              <w:left w:val="single" w:sz="4" w:space="0" w:color="auto"/>
              <w:bottom w:val="single" w:sz="4" w:space="0" w:color="auto"/>
              <w:right w:val="single" w:sz="4" w:space="0" w:color="auto"/>
            </w:tcBorders>
            <w:vAlign w:val="center"/>
          </w:tcPr>
          <w:p w:rsidR="00A5432F" w:rsidRPr="00244E88" w:rsidRDefault="00A5432F" w:rsidP="007B52F1">
            <w:pPr>
              <w:pStyle w:val="Prrafodelista"/>
              <w:ind w:left="0"/>
              <w:jc w:val="both"/>
              <w:rPr>
                <w:bCs w:val="0"/>
                <w:color w:val="000000" w:themeColor="text1"/>
                <w:sz w:val="18"/>
                <w:szCs w:val="18"/>
                <w:lang w:val="es-ES"/>
              </w:rPr>
            </w:pPr>
          </w:p>
        </w:tc>
      </w:tr>
    </w:tbl>
    <w:p w:rsidR="00A5432F" w:rsidRPr="00A5432F" w:rsidRDefault="00A5432F" w:rsidP="00A5432F">
      <w:pPr>
        <w:pStyle w:val="Prrafodelista"/>
        <w:numPr>
          <w:ilvl w:val="0"/>
          <w:numId w:val="0"/>
        </w:numPr>
        <w:rPr>
          <w:b/>
          <w:lang w:val="es-ES" w:eastAsia="zh-CN"/>
        </w:rPr>
      </w:pPr>
    </w:p>
    <w:tbl>
      <w:tblPr>
        <w:tblStyle w:val="Tablaconcuadrcula"/>
        <w:tblW w:w="9781" w:type="dxa"/>
        <w:jc w:val="center"/>
        <w:tblLook w:val="04A0" w:firstRow="1" w:lastRow="0" w:firstColumn="1" w:lastColumn="0" w:noHBand="0" w:noVBand="1"/>
      </w:tblPr>
      <w:tblGrid>
        <w:gridCol w:w="4395"/>
        <w:gridCol w:w="565"/>
        <w:gridCol w:w="3687"/>
        <w:gridCol w:w="1134"/>
      </w:tblGrid>
      <w:tr w:rsidR="00A5432F" w:rsidRPr="00A5432F" w:rsidTr="004F6867">
        <w:trPr>
          <w:trHeight w:val="283"/>
          <w:jc w:val="center"/>
        </w:trPr>
        <w:tc>
          <w:tcPr>
            <w:tcW w:w="9781" w:type="dxa"/>
            <w:gridSpan w:val="4"/>
            <w:tcBorders>
              <w:top w:val="single" w:sz="4" w:space="0" w:color="auto"/>
              <w:left w:val="single" w:sz="4" w:space="0" w:color="auto"/>
              <w:bottom w:val="single" w:sz="4" w:space="0" w:color="auto"/>
              <w:right w:val="single" w:sz="4" w:space="0" w:color="auto"/>
            </w:tcBorders>
            <w:shd w:val="clear" w:color="auto" w:fill="808080"/>
            <w:vAlign w:val="center"/>
            <w:hideMark/>
          </w:tcPr>
          <w:p w:rsidR="00A5432F" w:rsidRPr="001D5B54" w:rsidRDefault="00887248" w:rsidP="001D5B54">
            <w:pPr>
              <w:rPr>
                <w:b/>
                <w:color w:val="FFFFFF" w:themeColor="background1"/>
              </w:rPr>
            </w:pPr>
            <w:r>
              <w:rPr>
                <w:b/>
                <w:color w:val="FFFFFF" w:themeColor="background1"/>
              </w:rPr>
              <w:t xml:space="preserve">2. </w:t>
            </w:r>
            <w:r w:rsidR="00A5432F" w:rsidRPr="001D5B54">
              <w:rPr>
                <w:b/>
                <w:color w:val="FFFFFF" w:themeColor="background1"/>
              </w:rPr>
              <w:t>TIPO DE INVESTIGACIÓN</w:t>
            </w:r>
          </w:p>
        </w:tc>
      </w:tr>
      <w:tr w:rsidR="001D5B54" w:rsidTr="004F6867">
        <w:trPr>
          <w:trHeight w:val="283"/>
          <w:jc w:val="center"/>
        </w:trPr>
        <w:tc>
          <w:tcPr>
            <w:tcW w:w="4395" w:type="dxa"/>
            <w:tcBorders>
              <w:top w:val="single" w:sz="4" w:space="0" w:color="auto"/>
              <w:left w:val="single" w:sz="4" w:space="0" w:color="auto"/>
              <w:bottom w:val="single" w:sz="4" w:space="0" w:color="auto"/>
              <w:right w:val="single" w:sz="4" w:space="0" w:color="auto"/>
            </w:tcBorders>
            <w:hideMark/>
          </w:tcPr>
          <w:p w:rsidR="001D5B54" w:rsidRPr="001D5B54" w:rsidRDefault="001D5B54" w:rsidP="001D5B54">
            <w:pPr>
              <w:rPr>
                <w:color w:val="000000" w:themeColor="text1"/>
              </w:rPr>
            </w:pPr>
            <w:r w:rsidRPr="001D5B54">
              <w:rPr>
                <w:color w:val="000000" w:themeColor="text1"/>
              </w:rPr>
              <w:t xml:space="preserve">Estudio Descriptivo transversal </w:t>
            </w:r>
          </w:p>
        </w:tc>
        <w:tc>
          <w:tcPr>
            <w:tcW w:w="565" w:type="dxa"/>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lang w:val="es-EC"/>
              </w:rPr>
            </w:pPr>
            <w:r w:rsidRPr="001D5B54">
              <w:rPr>
                <w:rFonts w:ascii="Arial" w:hAnsi="Arial" w:cs="Arial"/>
                <w:bCs w:val="0"/>
                <w:iCs/>
              </w:rPr>
              <w:object w:dxaOrig="1440" w:dyaOrig="1440" w14:anchorId="3C350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7.25pt;height:11.25pt" o:ole="">
                  <v:imagedata r:id="rId8" o:title=""/>
                </v:shape>
                <w:control r:id="rId9" w:name="CheckBox133328163451115" w:shapeid="_x0000_i1085"/>
              </w:object>
            </w:r>
          </w:p>
        </w:tc>
        <w:tc>
          <w:tcPr>
            <w:tcW w:w="3687" w:type="dxa"/>
            <w:tcBorders>
              <w:top w:val="single" w:sz="4" w:space="0" w:color="auto"/>
              <w:left w:val="single" w:sz="4" w:space="0" w:color="auto"/>
              <w:bottom w:val="single" w:sz="4" w:space="0" w:color="auto"/>
              <w:right w:val="single" w:sz="4" w:space="0" w:color="auto"/>
            </w:tcBorders>
            <w:hideMark/>
          </w:tcPr>
          <w:p w:rsidR="001D5B54" w:rsidRPr="001D5B54" w:rsidRDefault="001D5B54" w:rsidP="001D5B54">
            <w:pPr>
              <w:rPr>
                <w:color w:val="000000" w:themeColor="text1"/>
              </w:rPr>
            </w:pPr>
            <w:r w:rsidRPr="001D5B54">
              <w:rPr>
                <w:color w:val="000000" w:themeColor="text1"/>
              </w:rPr>
              <w:t xml:space="preserve">Estudio de asociación cruzada </w:t>
            </w:r>
          </w:p>
        </w:tc>
        <w:tc>
          <w:tcPr>
            <w:tcW w:w="1134" w:type="dxa"/>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lang w:val="es-EC"/>
              </w:rPr>
            </w:pPr>
            <w:r w:rsidRPr="001D5B54">
              <w:rPr>
                <w:rFonts w:ascii="Arial" w:hAnsi="Arial" w:cs="Arial"/>
                <w:bCs w:val="0"/>
                <w:iCs/>
              </w:rPr>
              <w:object w:dxaOrig="1440" w:dyaOrig="1440" w14:anchorId="56DDF0F2">
                <v:shape id="_x0000_i1087" type="#_x0000_t75" style="width:17.25pt;height:11.25pt" o:ole="">
                  <v:imagedata r:id="rId8" o:title=""/>
                </v:shape>
                <w:control r:id="rId10" w:name="CheckBox13332816345111" w:shapeid="_x0000_i1087"/>
              </w:object>
            </w:r>
          </w:p>
        </w:tc>
      </w:tr>
      <w:tr w:rsidR="001D5B54" w:rsidTr="004F6867">
        <w:trPr>
          <w:trHeight w:val="283"/>
          <w:jc w:val="center"/>
        </w:trPr>
        <w:tc>
          <w:tcPr>
            <w:tcW w:w="4395" w:type="dxa"/>
            <w:tcBorders>
              <w:top w:val="single" w:sz="4" w:space="0" w:color="auto"/>
              <w:left w:val="single" w:sz="4" w:space="0" w:color="auto"/>
              <w:bottom w:val="single" w:sz="4" w:space="0" w:color="auto"/>
              <w:right w:val="single" w:sz="4" w:space="0" w:color="auto"/>
            </w:tcBorders>
            <w:hideMark/>
          </w:tcPr>
          <w:p w:rsidR="001D5B54" w:rsidRPr="001D5B54" w:rsidRDefault="001D5B54" w:rsidP="001D5B54">
            <w:pPr>
              <w:rPr>
                <w:color w:val="000000" w:themeColor="text1"/>
              </w:rPr>
            </w:pPr>
            <w:r w:rsidRPr="001D5B54">
              <w:rPr>
                <w:color w:val="000000" w:themeColor="text1"/>
              </w:rPr>
              <w:t xml:space="preserve">Estudio Descriptivo longitudinal </w:t>
            </w:r>
          </w:p>
        </w:tc>
        <w:tc>
          <w:tcPr>
            <w:tcW w:w="565" w:type="dxa"/>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lang w:val="es-EC"/>
              </w:rPr>
            </w:pPr>
            <w:r w:rsidRPr="001D5B54">
              <w:rPr>
                <w:rFonts w:ascii="Arial" w:hAnsi="Arial" w:cs="Arial"/>
                <w:bCs w:val="0"/>
                <w:iCs/>
              </w:rPr>
              <w:object w:dxaOrig="1440" w:dyaOrig="1440" w14:anchorId="7D94B7F6">
                <v:shape id="_x0000_i1089" type="#_x0000_t75" style="width:17.25pt;height:11.25pt" o:ole="">
                  <v:imagedata r:id="rId8" o:title=""/>
                </v:shape>
                <w:control r:id="rId11" w:name="CheckBox1333281634511123" w:shapeid="_x0000_i1089"/>
              </w:object>
            </w:r>
          </w:p>
        </w:tc>
        <w:tc>
          <w:tcPr>
            <w:tcW w:w="3687" w:type="dxa"/>
            <w:tcBorders>
              <w:top w:val="single" w:sz="4" w:space="0" w:color="auto"/>
              <w:left w:val="single" w:sz="4" w:space="0" w:color="auto"/>
              <w:bottom w:val="single" w:sz="4" w:space="0" w:color="auto"/>
              <w:right w:val="single" w:sz="4" w:space="0" w:color="auto"/>
            </w:tcBorders>
            <w:hideMark/>
          </w:tcPr>
          <w:p w:rsidR="001D5B54" w:rsidRPr="001D5B54" w:rsidRDefault="001D5B54" w:rsidP="001D5B54">
            <w:pPr>
              <w:rPr>
                <w:color w:val="000000" w:themeColor="text1"/>
              </w:rPr>
            </w:pPr>
            <w:r w:rsidRPr="001D5B54">
              <w:rPr>
                <w:color w:val="000000" w:themeColor="text1"/>
              </w:rPr>
              <w:t xml:space="preserve">Otros estudios transversales descriptivos </w:t>
            </w:r>
          </w:p>
        </w:tc>
        <w:tc>
          <w:tcPr>
            <w:tcW w:w="1134" w:type="dxa"/>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lang w:val="es-EC"/>
              </w:rPr>
            </w:pPr>
            <w:r w:rsidRPr="001D5B54">
              <w:rPr>
                <w:rFonts w:ascii="Arial" w:hAnsi="Arial" w:cs="Arial"/>
                <w:bCs w:val="0"/>
                <w:iCs/>
              </w:rPr>
              <w:object w:dxaOrig="1440" w:dyaOrig="1440" w14:anchorId="68DFA752">
                <v:shape id="_x0000_i1091" type="#_x0000_t75" style="width:17.25pt;height:11.25pt" o:ole="">
                  <v:imagedata r:id="rId8" o:title=""/>
                </v:shape>
                <w:control r:id="rId12" w:name="CheckBox133328163451112" w:shapeid="_x0000_i1091"/>
              </w:object>
            </w:r>
          </w:p>
        </w:tc>
      </w:tr>
      <w:tr w:rsidR="001D5B54" w:rsidTr="004F6867">
        <w:trPr>
          <w:trHeight w:val="283"/>
          <w:jc w:val="center"/>
        </w:trPr>
        <w:tc>
          <w:tcPr>
            <w:tcW w:w="4395" w:type="dxa"/>
            <w:tcBorders>
              <w:top w:val="single" w:sz="4" w:space="0" w:color="auto"/>
              <w:left w:val="single" w:sz="4" w:space="0" w:color="auto"/>
              <w:bottom w:val="single" w:sz="4" w:space="0" w:color="auto"/>
              <w:right w:val="single" w:sz="4" w:space="0" w:color="auto"/>
            </w:tcBorders>
            <w:hideMark/>
          </w:tcPr>
          <w:p w:rsidR="001D5B54" w:rsidRPr="001D5B54" w:rsidRDefault="001D5B54" w:rsidP="001D5B54">
            <w:pPr>
              <w:rPr>
                <w:color w:val="000000" w:themeColor="text1"/>
              </w:rPr>
            </w:pPr>
            <w:r w:rsidRPr="001D5B54">
              <w:rPr>
                <w:color w:val="000000" w:themeColor="text1"/>
              </w:rPr>
              <w:t xml:space="preserve">Estudio analítico transversal </w:t>
            </w:r>
          </w:p>
        </w:tc>
        <w:tc>
          <w:tcPr>
            <w:tcW w:w="565" w:type="dxa"/>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lang w:val="es-EC"/>
              </w:rPr>
            </w:pPr>
            <w:r w:rsidRPr="001D5B54">
              <w:rPr>
                <w:rFonts w:ascii="Arial" w:hAnsi="Arial" w:cs="Arial"/>
                <w:bCs w:val="0"/>
                <w:iCs/>
              </w:rPr>
              <w:object w:dxaOrig="1440" w:dyaOrig="1440" w14:anchorId="4370B4CC">
                <v:shape id="_x0000_i1093" type="#_x0000_t75" style="width:17.25pt;height:11.25pt" o:ole="">
                  <v:imagedata r:id="rId8" o:title=""/>
                </v:shape>
                <w:control r:id="rId13" w:name="CheckBox1333281634511113" w:shapeid="_x0000_i1093"/>
              </w:object>
            </w:r>
          </w:p>
        </w:tc>
        <w:tc>
          <w:tcPr>
            <w:tcW w:w="3687" w:type="dxa"/>
            <w:tcBorders>
              <w:top w:val="single" w:sz="4" w:space="0" w:color="auto"/>
              <w:left w:val="single" w:sz="4" w:space="0" w:color="auto"/>
              <w:bottom w:val="single" w:sz="4" w:space="0" w:color="auto"/>
              <w:right w:val="single" w:sz="4" w:space="0" w:color="auto"/>
            </w:tcBorders>
            <w:hideMark/>
          </w:tcPr>
          <w:p w:rsidR="001D5B54" w:rsidRPr="001D5B54" w:rsidRDefault="001D5B54" w:rsidP="001D5B54">
            <w:pPr>
              <w:rPr>
                <w:color w:val="000000" w:themeColor="text1"/>
              </w:rPr>
            </w:pPr>
            <w:r w:rsidRPr="001D5B54">
              <w:rPr>
                <w:color w:val="000000" w:themeColor="text1"/>
              </w:rPr>
              <w:t xml:space="preserve">Estudios de incidencia </w:t>
            </w:r>
          </w:p>
        </w:tc>
        <w:tc>
          <w:tcPr>
            <w:tcW w:w="1134" w:type="dxa"/>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lang w:val="es-EC"/>
              </w:rPr>
            </w:pPr>
            <w:r w:rsidRPr="001D5B54">
              <w:rPr>
                <w:rFonts w:ascii="Arial" w:hAnsi="Arial" w:cs="Arial"/>
                <w:bCs w:val="0"/>
                <w:iCs/>
              </w:rPr>
              <w:object w:dxaOrig="1440" w:dyaOrig="1440" w14:anchorId="409C82C9">
                <v:shape id="_x0000_i1095" type="#_x0000_t75" style="width:17.25pt;height:11.25pt" o:ole="">
                  <v:imagedata r:id="rId8" o:title=""/>
                </v:shape>
                <w:control r:id="rId14" w:name="CheckBox133328163451111" w:shapeid="_x0000_i1095"/>
              </w:object>
            </w:r>
          </w:p>
        </w:tc>
      </w:tr>
      <w:tr w:rsidR="001D5B54" w:rsidTr="004F6867">
        <w:trPr>
          <w:trHeight w:val="283"/>
          <w:jc w:val="center"/>
        </w:trPr>
        <w:tc>
          <w:tcPr>
            <w:tcW w:w="4395" w:type="dxa"/>
            <w:tcBorders>
              <w:top w:val="single" w:sz="4" w:space="0" w:color="auto"/>
              <w:left w:val="single" w:sz="4" w:space="0" w:color="auto"/>
              <w:bottom w:val="single" w:sz="4" w:space="0" w:color="auto"/>
              <w:right w:val="single" w:sz="4" w:space="0" w:color="auto"/>
            </w:tcBorders>
            <w:hideMark/>
          </w:tcPr>
          <w:p w:rsidR="001D5B54" w:rsidRPr="001D5B54" w:rsidRDefault="001D5B54" w:rsidP="001D5B54">
            <w:pPr>
              <w:rPr>
                <w:color w:val="000000" w:themeColor="text1"/>
              </w:rPr>
            </w:pPr>
            <w:r w:rsidRPr="001D5B54">
              <w:rPr>
                <w:color w:val="000000" w:themeColor="text1"/>
              </w:rPr>
              <w:t xml:space="preserve">Estudio analítico longitudinal </w:t>
            </w:r>
          </w:p>
        </w:tc>
        <w:tc>
          <w:tcPr>
            <w:tcW w:w="565" w:type="dxa"/>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lang w:val="es-EC"/>
              </w:rPr>
            </w:pPr>
            <w:r w:rsidRPr="001D5B54">
              <w:rPr>
                <w:rFonts w:ascii="Arial" w:hAnsi="Arial" w:cs="Arial"/>
                <w:bCs w:val="0"/>
                <w:iCs/>
              </w:rPr>
              <w:object w:dxaOrig="1440" w:dyaOrig="1440" w14:anchorId="3114BEBE">
                <v:shape id="_x0000_i1097" type="#_x0000_t75" style="width:17.25pt;height:11.25pt" o:ole="">
                  <v:imagedata r:id="rId8" o:title=""/>
                </v:shape>
                <w:control r:id="rId15" w:name="CheckBox1333281634511131" w:shapeid="_x0000_i1097"/>
              </w:object>
            </w:r>
          </w:p>
        </w:tc>
        <w:tc>
          <w:tcPr>
            <w:tcW w:w="3687" w:type="dxa"/>
            <w:tcBorders>
              <w:top w:val="single" w:sz="4" w:space="0" w:color="auto"/>
              <w:left w:val="single" w:sz="4" w:space="0" w:color="auto"/>
              <w:bottom w:val="single" w:sz="4" w:space="0" w:color="auto"/>
              <w:right w:val="single" w:sz="4" w:space="0" w:color="auto"/>
            </w:tcBorders>
            <w:hideMark/>
          </w:tcPr>
          <w:p w:rsidR="001D5B54" w:rsidRPr="001D5B54" w:rsidRDefault="001D5B54" w:rsidP="001D5B54">
            <w:pPr>
              <w:rPr>
                <w:color w:val="000000" w:themeColor="text1"/>
              </w:rPr>
            </w:pPr>
            <w:r w:rsidRPr="001D5B54">
              <w:rPr>
                <w:color w:val="000000" w:themeColor="text1"/>
              </w:rPr>
              <w:t>Estudios de prevalencia</w:t>
            </w:r>
          </w:p>
        </w:tc>
        <w:tc>
          <w:tcPr>
            <w:tcW w:w="1134" w:type="dxa"/>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lang w:val="es-EC"/>
              </w:rPr>
            </w:pPr>
            <w:r w:rsidRPr="001D5B54">
              <w:rPr>
                <w:rFonts w:ascii="Arial" w:hAnsi="Arial" w:cs="Arial"/>
                <w:bCs w:val="0"/>
                <w:iCs/>
              </w:rPr>
              <w:object w:dxaOrig="1440" w:dyaOrig="1440" w14:anchorId="49CA5E52">
                <v:shape id="_x0000_i1099" type="#_x0000_t75" style="width:17.25pt;height:11.25pt" o:ole="">
                  <v:imagedata r:id="rId8" o:title=""/>
                </v:shape>
                <w:control r:id="rId16" w:name="CheckBox133328163451113" w:shapeid="_x0000_i1099"/>
              </w:object>
            </w:r>
          </w:p>
        </w:tc>
      </w:tr>
      <w:tr w:rsidR="001D5B54" w:rsidTr="004F6867">
        <w:trPr>
          <w:trHeight w:val="283"/>
          <w:jc w:val="center"/>
        </w:trPr>
        <w:tc>
          <w:tcPr>
            <w:tcW w:w="4395" w:type="dxa"/>
            <w:tcBorders>
              <w:top w:val="single" w:sz="4" w:space="0" w:color="auto"/>
              <w:left w:val="single" w:sz="4" w:space="0" w:color="auto"/>
              <w:bottom w:val="single" w:sz="4" w:space="0" w:color="auto"/>
              <w:right w:val="single" w:sz="4" w:space="0" w:color="auto"/>
            </w:tcBorders>
            <w:hideMark/>
          </w:tcPr>
          <w:p w:rsidR="001D5B54" w:rsidRPr="001D5B54" w:rsidRDefault="001D5B54" w:rsidP="001D5B54">
            <w:pPr>
              <w:rPr>
                <w:color w:val="000000" w:themeColor="text1"/>
              </w:rPr>
            </w:pPr>
            <w:r w:rsidRPr="001D5B54">
              <w:rPr>
                <w:color w:val="000000" w:themeColor="text1"/>
              </w:rPr>
              <w:t>Descripción de los efectos de una intervención no deliberada</w:t>
            </w:r>
          </w:p>
        </w:tc>
        <w:tc>
          <w:tcPr>
            <w:tcW w:w="565" w:type="dxa"/>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lang w:val="es-EC"/>
              </w:rPr>
            </w:pPr>
            <w:r w:rsidRPr="001D5B54">
              <w:rPr>
                <w:rFonts w:ascii="Arial" w:hAnsi="Arial" w:cs="Arial"/>
                <w:bCs w:val="0"/>
                <w:iCs/>
              </w:rPr>
              <w:object w:dxaOrig="1440" w:dyaOrig="1440" w14:anchorId="34344741">
                <v:shape id="_x0000_i1101" type="#_x0000_t75" style="width:17.25pt;height:11.25pt" o:ole="">
                  <v:imagedata r:id="rId8" o:title=""/>
                </v:shape>
                <w:control r:id="rId17" w:name="CheckBox13332816345111211" w:shapeid="_x0000_i1101"/>
              </w:object>
            </w:r>
          </w:p>
        </w:tc>
        <w:tc>
          <w:tcPr>
            <w:tcW w:w="3687" w:type="dxa"/>
            <w:tcBorders>
              <w:top w:val="single" w:sz="4" w:space="0" w:color="auto"/>
              <w:left w:val="single" w:sz="4" w:space="0" w:color="auto"/>
              <w:bottom w:val="single" w:sz="4" w:space="0" w:color="auto"/>
              <w:right w:val="single" w:sz="4" w:space="0" w:color="auto"/>
            </w:tcBorders>
            <w:hideMark/>
          </w:tcPr>
          <w:p w:rsidR="001D5B54" w:rsidRPr="001D5B54" w:rsidRDefault="001D5B54" w:rsidP="001D5B54">
            <w:pPr>
              <w:rPr>
                <w:color w:val="000000" w:themeColor="text1"/>
              </w:rPr>
            </w:pPr>
            <w:r w:rsidRPr="001D5B54">
              <w:rPr>
                <w:color w:val="000000" w:themeColor="text1"/>
              </w:rPr>
              <w:t xml:space="preserve">Descripción con la historia natural de una enfermedad </w:t>
            </w:r>
          </w:p>
        </w:tc>
        <w:tc>
          <w:tcPr>
            <w:tcW w:w="1134" w:type="dxa"/>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lang w:val="es-EC"/>
              </w:rPr>
            </w:pPr>
            <w:r w:rsidRPr="001D5B54">
              <w:rPr>
                <w:rFonts w:ascii="Arial" w:hAnsi="Arial" w:cs="Arial"/>
                <w:bCs w:val="0"/>
                <w:iCs/>
              </w:rPr>
              <w:object w:dxaOrig="1440" w:dyaOrig="1440" w14:anchorId="25D12D89">
                <v:shape id="_x0000_i1103" type="#_x0000_t75" style="width:17.25pt;height:11.25pt" o:ole="">
                  <v:imagedata r:id="rId8" o:title=""/>
                </v:shape>
                <w:control r:id="rId18" w:name="CheckBox1333281634511121" w:shapeid="_x0000_i1103"/>
              </w:object>
            </w:r>
          </w:p>
        </w:tc>
      </w:tr>
      <w:tr w:rsidR="001D5B54" w:rsidTr="004F6867">
        <w:trPr>
          <w:trHeight w:val="283"/>
          <w:jc w:val="center"/>
        </w:trPr>
        <w:tc>
          <w:tcPr>
            <w:tcW w:w="4395" w:type="dxa"/>
            <w:tcBorders>
              <w:top w:val="single" w:sz="4" w:space="0" w:color="auto"/>
              <w:left w:val="single" w:sz="4" w:space="0" w:color="auto"/>
              <w:bottom w:val="single" w:sz="4" w:space="0" w:color="auto"/>
              <w:right w:val="single" w:sz="4" w:space="0" w:color="auto"/>
            </w:tcBorders>
            <w:hideMark/>
          </w:tcPr>
          <w:p w:rsidR="001D5B54" w:rsidRPr="001D5B54" w:rsidRDefault="001D5B54" w:rsidP="001D5B54">
            <w:pPr>
              <w:rPr>
                <w:color w:val="000000" w:themeColor="text1"/>
              </w:rPr>
            </w:pPr>
            <w:r w:rsidRPr="001D5B54">
              <w:rPr>
                <w:color w:val="000000" w:themeColor="text1"/>
              </w:rPr>
              <w:t xml:space="preserve">Series de casos transversales </w:t>
            </w:r>
          </w:p>
        </w:tc>
        <w:tc>
          <w:tcPr>
            <w:tcW w:w="565" w:type="dxa"/>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lang w:val="es-EC"/>
              </w:rPr>
            </w:pPr>
            <w:r w:rsidRPr="001D5B54">
              <w:rPr>
                <w:rFonts w:ascii="Arial" w:hAnsi="Arial" w:cs="Arial"/>
                <w:bCs w:val="0"/>
                <w:iCs/>
              </w:rPr>
              <w:object w:dxaOrig="1440" w:dyaOrig="1440" w14:anchorId="5B1CCED9">
                <v:shape id="_x0000_i1105" type="#_x0000_t75" style="width:17.25pt;height:11.25pt" o:ole="">
                  <v:imagedata r:id="rId8" o:title=""/>
                </v:shape>
                <w:control r:id="rId19" w:name="CheckBox13332816345111111" w:shapeid="_x0000_i1105"/>
              </w:object>
            </w:r>
          </w:p>
        </w:tc>
        <w:tc>
          <w:tcPr>
            <w:tcW w:w="3687" w:type="dxa"/>
            <w:tcBorders>
              <w:top w:val="single" w:sz="4" w:space="0" w:color="auto"/>
              <w:left w:val="single" w:sz="4" w:space="0" w:color="auto"/>
              <w:bottom w:val="single" w:sz="4" w:space="0" w:color="auto"/>
              <w:right w:val="single" w:sz="4" w:space="0" w:color="auto"/>
            </w:tcBorders>
            <w:hideMark/>
          </w:tcPr>
          <w:p w:rsidR="001D5B54" w:rsidRPr="001D5B54" w:rsidRDefault="001D5B54" w:rsidP="001D5B54">
            <w:pPr>
              <w:rPr>
                <w:color w:val="000000" w:themeColor="text1"/>
              </w:rPr>
            </w:pPr>
            <w:r w:rsidRPr="001D5B54">
              <w:rPr>
                <w:color w:val="000000" w:themeColor="text1"/>
              </w:rPr>
              <w:t>Estudios de cohorte</w:t>
            </w:r>
          </w:p>
        </w:tc>
        <w:tc>
          <w:tcPr>
            <w:tcW w:w="1134" w:type="dxa"/>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lang w:val="es-EC"/>
              </w:rPr>
            </w:pPr>
            <w:r w:rsidRPr="001D5B54">
              <w:rPr>
                <w:rFonts w:ascii="Arial" w:hAnsi="Arial" w:cs="Arial"/>
                <w:bCs w:val="0"/>
                <w:iCs/>
              </w:rPr>
              <w:object w:dxaOrig="1440" w:dyaOrig="1440" w14:anchorId="1AAD208A">
                <v:shape id="_x0000_i1107" type="#_x0000_t75" style="width:17.25pt;height:11.25pt" o:ole="">
                  <v:imagedata r:id="rId8" o:title=""/>
                </v:shape>
                <w:control r:id="rId20" w:name="CheckBox1333281634511111" w:shapeid="_x0000_i1107"/>
              </w:object>
            </w:r>
          </w:p>
        </w:tc>
      </w:tr>
      <w:tr w:rsidR="001D5B54" w:rsidTr="004F6867">
        <w:trPr>
          <w:trHeight w:val="283"/>
          <w:jc w:val="center"/>
        </w:trPr>
        <w:tc>
          <w:tcPr>
            <w:tcW w:w="4395" w:type="dxa"/>
            <w:tcBorders>
              <w:top w:val="single" w:sz="4" w:space="0" w:color="auto"/>
              <w:left w:val="single" w:sz="4" w:space="0" w:color="auto"/>
              <w:bottom w:val="single" w:sz="4" w:space="0" w:color="auto"/>
              <w:right w:val="single" w:sz="4" w:space="0" w:color="auto"/>
            </w:tcBorders>
            <w:hideMark/>
          </w:tcPr>
          <w:p w:rsidR="001D5B54" w:rsidRPr="001D5B54" w:rsidRDefault="001D5B54" w:rsidP="001D5B54">
            <w:pPr>
              <w:rPr>
                <w:color w:val="000000" w:themeColor="text1"/>
              </w:rPr>
            </w:pPr>
            <w:r w:rsidRPr="001D5B54">
              <w:rPr>
                <w:color w:val="000000" w:themeColor="text1"/>
              </w:rPr>
              <w:t xml:space="preserve">Evaluación de pruebas diagnosticas </w:t>
            </w:r>
          </w:p>
        </w:tc>
        <w:tc>
          <w:tcPr>
            <w:tcW w:w="565" w:type="dxa"/>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lang w:val="es-EC"/>
              </w:rPr>
            </w:pPr>
            <w:r w:rsidRPr="001D5B54">
              <w:rPr>
                <w:rFonts w:ascii="Arial" w:hAnsi="Arial" w:cs="Arial"/>
                <w:bCs w:val="0"/>
                <w:iCs/>
              </w:rPr>
              <w:object w:dxaOrig="1440" w:dyaOrig="1440" w14:anchorId="31C6BC43">
                <v:shape id="_x0000_i1109" type="#_x0000_t75" style="width:17.25pt;height:11.25pt" o:ole="">
                  <v:imagedata r:id="rId8" o:title=""/>
                </v:shape>
                <w:control r:id="rId21" w:name="CheckBox133328163451114" w:shapeid="_x0000_i1109"/>
              </w:object>
            </w:r>
          </w:p>
        </w:tc>
        <w:tc>
          <w:tcPr>
            <w:tcW w:w="3687" w:type="dxa"/>
            <w:tcBorders>
              <w:top w:val="single" w:sz="4" w:space="0" w:color="auto"/>
              <w:left w:val="single" w:sz="4" w:space="0" w:color="auto"/>
              <w:bottom w:val="single" w:sz="4" w:space="0" w:color="auto"/>
              <w:right w:val="single" w:sz="4" w:space="0" w:color="auto"/>
            </w:tcBorders>
            <w:hideMark/>
          </w:tcPr>
          <w:p w:rsidR="001D5B54" w:rsidRPr="001D5B54" w:rsidRDefault="001D5B54" w:rsidP="001D5B54">
            <w:pPr>
              <w:rPr>
                <w:color w:val="000000" w:themeColor="text1"/>
              </w:rPr>
            </w:pPr>
            <w:r w:rsidRPr="001D5B54">
              <w:rPr>
                <w:color w:val="000000" w:themeColor="text1"/>
              </w:rPr>
              <w:t xml:space="preserve">Estudios de casos y controles </w:t>
            </w:r>
          </w:p>
        </w:tc>
        <w:tc>
          <w:tcPr>
            <w:tcW w:w="1134" w:type="dxa"/>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lang w:val="es-EC"/>
              </w:rPr>
            </w:pPr>
            <w:r w:rsidRPr="001D5B54">
              <w:rPr>
                <w:rFonts w:ascii="Arial" w:hAnsi="Arial" w:cs="Arial"/>
                <w:bCs w:val="0"/>
                <w:iCs/>
              </w:rPr>
              <w:object w:dxaOrig="1440" w:dyaOrig="1440" w14:anchorId="02886D45">
                <v:shape id="_x0000_i1111" type="#_x0000_t75" style="width:17.25pt;height:11.25pt" o:ole="">
                  <v:imagedata r:id="rId8" o:title=""/>
                </v:shape>
                <w:control r:id="rId22" w:name="CheckBox13332816345111212" w:shapeid="_x0000_i1111"/>
              </w:object>
            </w:r>
          </w:p>
        </w:tc>
      </w:tr>
      <w:tr w:rsidR="001D5B54" w:rsidTr="004F6867">
        <w:trPr>
          <w:trHeight w:val="283"/>
          <w:jc w:val="center"/>
        </w:trPr>
        <w:tc>
          <w:tcPr>
            <w:tcW w:w="4395" w:type="dxa"/>
            <w:tcBorders>
              <w:top w:val="single" w:sz="4" w:space="0" w:color="auto"/>
              <w:left w:val="single" w:sz="4" w:space="0" w:color="auto"/>
              <w:bottom w:val="single" w:sz="4" w:space="0" w:color="auto"/>
              <w:right w:val="single" w:sz="4" w:space="0" w:color="auto"/>
            </w:tcBorders>
            <w:hideMark/>
          </w:tcPr>
          <w:p w:rsidR="001D5B54" w:rsidRPr="001D5B54" w:rsidRDefault="001D5B54" w:rsidP="001D5B54">
            <w:pPr>
              <w:rPr>
                <w:color w:val="000000" w:themeColor="text1"/>
              </w:rPr>
            </w:pPr>
            <w:r w:rsidRPr="001D5B54">
              <w:rPr>
                <w:color w:val="000000" w:themeColor="text1"/>
              </w:rPr>
              <w:t xml:space="preserve">Estudios de concordancia </w:t>
            </w:r>
          </w:p>
        </w:tc>
        <w:tc>
          <w:tcPr>
            <w:tcW w:w="565" w:type="dxa"/>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lang w:val="es-EC"/>
              </w:rPr>
            </w:pPr>
            <w:r w:rsidRPr="001D5B54">
              <w:rPr>
                <w:rFonts w:ascii="Arial" w:hAnsi="Arial" w:cs="Arial"/>
                <w:bCs w:val="0"/>
                <w:iCs/>
              </w:rPr>
              <w:object w:dxaOrig="1440" w:dyaOrig="1440" w14:anchorId="690F7205">
                <v:shape id="_x0000_i1113" type="#_x0000_t75" style="width:17.25pt;height:11.25pt" o:ole="">
                  <v:imagedata r:id="rId8" o:title=""/>
                </v:shape>
                <w:control r:id="rId23" w:name="CheckBox1333281634511122" w:shapeid="_x0000_i1113"/>
              </w:object>
            </w:r>
          </w:p>
        </w:tc>
        <w:tc>
          <w:tcPr>
            <w:tcW w:w="3687" w:type="dxa"/>
            <w:tcBorders>
              <w:top w:val="single" w:sz="4" w:space="0" w:color="auto"/>
              <w:left w:val="single" w:sz="4" w:space="0" w:color="auto"/>
              <w:bottom w:val="single" w:sz="4" w:space="0" w:color="auto"/>
              <w:right w:val="single" w:sz="4" w:space="0" w:color="auto"/>
            </w:tcBorders>
            <w:hideMark/>
          </w:tcPr>
          <w:p w:rsidR="001D5B54" w:rsidRPr="001D5B54" w:rsidRDefault="001D5B54" w:rsidP="001D5B54">
            <w:pPr>
              <w:rPr>
                <w:color w:val="000000" w:themeColor="text1"/>
              </w:rPr>
            </w:pPr>
            <w:r w:rsidRPr="001D5B54">
              <w:rPr>
                <w:color w:val="000000" w:themeColor="text1"/>
              </w:rPr>
              <w:t xml:space="preserve">Estudios híbridos </w:t>
            </w:r>
          </w:p>
        </w:tc>
        <w:tc>
          <w:tcPr>
            <w:tcW w:w="1134" w:type="dxa"/>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lang w:val="es-EC"/>
              </w:rPr>
            </w:pPr>
            <w:r w:rsidRPr="001D5B54">
              <w:rPr>
                <w:rFonts w:ascii="Arial" w:hAnsi="Arial" w:cs="Arial"/>
                <w:bCs w:val="0"/>
                <w:iCs/>
              </w:rPr>
              <w:object w:dxaOrig="1440" w:dyaOrig="1440" w14:anchorId="63F7FB2C">
                <v:shape id="_x0000_i1115" type="#_x0000_t75" style="width:17.25pt;height:11.25pt" o:ole="">
                  <v:imagedata r:id="rId8" o:title=""/>
                </v:shape>
                <w:control r:id="rId24" w:name="CheckBox13332816345111112" w:shapeid="_x0000_i1115"/>
              </w:object>
            </w:r>
          </w:p>
        </w:tc>
      </w:tr>
      <w:tr w:rsidR="001D5B54" w:rsidTr="004F6867">
        <w:trPr>
          <w:trHeight w:val="283"/>
          <w:jc w:val="center"/>
        </w:trPr>
        <w:tc>
          <w:tcPr>
            <w:tcW w:w="4395" w:type="dxa"/>
            <w:tcBorders>
              <w:top w:val="single" w:sz="4" w:space="0" w:color="auto"/>
              <w:left w:val="single" w:sz="4" w:space="0" w:color="auto"/>
              <w:bottom w:val="single" w:sz="4" w:space="0" w:color="auto"/>
              <w:right w:val="single" w:sz="4" w:space="0" w:color="auto"/>
            </w:tcBorders>
            <w:hideMark/>
          </w:tcPr>
          <w:p w:rsidR="001D5B54" w:rsidRPr="001D5B54" w:rsidRDefault="001D5B54" w:rsidP="001D5B54">
            <w:pPr>
              <w:rPr>
                <w:color w:val="000000" w:themeColor="text1"/>
              </w:rPr>
            </w:pPr>
            <w:r w:rsidRPr="001D5B54">
              <w:rPr>
                <w:color w:val="000000" w:themeColor="text1"/>
              </w:rPr>
              <w:t>Otros (especificar)</w:t>
            </w:r>
          </w:p>
        </w:tc>
        <w:tc>
          <w:tcPr>
            <w:tcW w:w="565" w:type="dxa"/>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lang w:val="es-EC"/>
              </w:rPr>
            </w:pPr>
            <w:r w:rsidRPr="001D5B54">
              <w:rPr>
                <w:rFonts w:ascii="Arial" w:hAnsi="Arial" w:cs="Arial"/>
                <w:bCs w:val="0"/>
                <w:iCs/>
              </w:rPr>
              <w:object w:dxaOrig="1440" w:dyaOrig="1440" w14:anchorId="69DCEA3F">
                <v:shape id="_x0000_i1117" type="#_x0000_t75" style="width:17.25pt;height:11.25pt" o:ole="">
                  <v:imagedata r:id="rId8" o:title=""/>
                </v:shape>
                <w:control r:id="rId25" w:name="CheckBox1333281634511112" w:shapeid="_x0000_i1117"/>
              </w:object>
            </w:r>
          </w:p>
        </w:tc>
        <w:tc>
          <w:tcPr>
            <w:tcW w:w="4821" w:type="dxa"/>
            <w:gridSpan w:val="2"/>
            <w:tcBorders>
              <w:top w:val="single" w:sz="4" w:space="0" w:color="auto"/>
              <w:left w:val="single" w:sz="4" w:space="0" w:color="auto"/>
              <w:bottom w:val="single" w:sz="4" w:space="0" w:color="auto"/>
              <w:right w:val="single" w:sz="4" w:space="0" w:color="auto"/>
            </w:tcBorders>
          </w:tcPr>
          <w:p w:rsidR="001D5B54" w:rsidRPr="007B52F1" w:rsidRDefault="001D5B54" w:rsidP="001D5B54">
            <w:pPr>
              <w:rPr>
                <w:bCs w:val="0"/>
                <w:color w:val="000000" w:themeColor="text1"/>
                <w:lang w:val="es-EC"/>
              </w:rPr>
            </w:pPr>
          </w:p>
        </w:tc>
      </w:tr>
    </w:tbl>
    <w:p w:rsidR="00A5432F" w:rsidRDefault="00A5432F" w:rsidP="00A5432F">
      <w:pPr>
        <w:pStyle w:val="Prrafodelista"/>
        <w:numPr>
          <w:ilvl w:val="0"/>
          <w:numId w:val="0"/>
        </w:numPr>
        <w:rPr>
          <w:b/>
          <w:lang w:eastAsia="zh-CN"/>
        </w:rPr>
      </w:pPr>
    </w:p>
    <w:tbl>
      <w:tblPr>
        <w:tblStyle w:val="Tablaconcuadrcula"/>
        <w:tblW w:w="9781" w:type="dxa"/>
        <w:jc w:val="center"/>
        <w:tblLook w:val="04A0" w:firstRow="1" w:lastRow="0" w:firstColumn="1" w:lastColumn="0" w:noHBand="0" w:noVBand="1"/>
      </w:tblPr>
      <w:tblGrid>
        <w:gridCol w:w="4395"/>
        <w:gridCol w:w="5386"/>
      </w:tblGrid>
      <w:tr w:rsidR="001D5B54" w:rsidRPr="001D5B54" w:rsidTr="004F6867">
        <w:trPr>
          <w:trHeight w:val="283"/>
          <w:jc w:val="center"/>
        </w:trPr>
        <w:tc>
          <w:tcPr>
            <w:tcW w:w="9781" w:type="dxa"/>
            <w:gridSpan w:val="2"/>
            <w:tcBorders>
              <w:top w:val="single" w:sz="4" w:space="0" w:color="auto"/>
              <w:left w:val="single" w:sz="4" w:space="0" w:color="auto"/>
              <w:bottom w:val="single" w:sz="4" w:space="0" w:color="auto"/>
              <w:right w:val="single" w:sz="4" w:space="0" w:color="auto"/>
            </w:tcBorders>
            <w:shd w:val="clear" w:color="auto" w:fill="808080"/>
            <w:vAlign w:val="center"/>
            <w:hideMark/>
          </w:tcPr>
          <w:p w:rsidR="00A5432F" w:rsidRPr="001D5B54" w:rsidRDefault="00887248" w:rsidP="001D5B54">
            <w:pPr>
              <w:rPr>
                <w:b/>
                <w:color w:val="FFFFFF" w:themeColor="background1"/>
              </w:rPr>
            </w:pPr>
            <w:r>
              <w:rPr>
                <w:b/>
                <w:color w:val="FFFFFF" w:themeColor="background1"/>
              </w:rPr>
              <w:t xml:space="preserve">3. </w:t>
            </w:r>
            <w:r w:rsidR="00A5432F" w:rsidRPr="001D5B54">
              <w:rPr>
                <w:b/>
                <w:color w:val="FFFFFF" w:themeColor="background1"/>
              </w:rPr>
              <w:t>TIEMPO DE EJECUCIÓN DEL PROYECTO</w:t>
            </w:r>
          </w:p>
        </w:tc>
      </w:tr>
      <w:tr w:rsidR="001D5B54" w:rsidRPr="001D5B54" w:rsidTr="004F6867">
        <w:trPr>
          <w:jc w:val="center"/>
        </w:trPr>
        <w:tc>
          <w:tcPr>
            <w:tcW w:w="4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432F" w:rsidRPr="001D5B54" w:rsidRDefault="00A5432F" w:rsidP="001D5B54">
            <w:pPr>
              <w:rPr>
                <w:b/>
                <w:color w:val="000000" w:themeColor="text1"/>
              </w:rPr>
            </w:pPr>
            <w:r w:rsidRPr="001D5B54">
              <w:rPr>
                <w:b/>
                <w:color w:val="000000" w:themeColor="text1"/>
              </w:rPr>
              <w:t>Fecha estimada de inicio de la investigación:</w:t>
            </w:r>
          </w:p>
        </w:tc>
        <w:tc>
          <w:tcPr>
            <w:tcW w:w="5386"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1D5B54">
            <w:pPr>
              <w:ind w:left="-360"/>
              <w:rPr>
                <w:bCs w:val="0"/>
                <w:color w:val="000000" w:themeColor="text1"/>
              </w:rPr>
            </w:pPr>
          </w:p>
        </w:tc>
      </w:tr>
      <w:tr w:rsidR="001D5B54" w:rsidRPr="001D5B54" w:rsidTr="004F6867">
        <w:trPr>
          <w:jc w:val="center"/>
        </w:trPr>
        <w:tc>
          <w:tcPr>
            <w:tcW w:w="4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432F" w:rsidRPr="001D5B54" w:rsidRDefault="00A5432F" w:rsidP="001D5B54">
            <w:pPr>
              <w:rPr>
                <w:b/>
                <w:color w:val="000000" w:themeColor="text1"/>
              </w:rPr>
            </w:pPr>
            <w:r w:rsidRPr="001D5B54">
              <w:rPr>
                <w:b/>
                <w:color w:val="000000" w:themeColor="text1"/>
              </w:rPr>
              <w:t>Fecha estimada de término de la investigación:</w:t>
            </w:r>
          </w:p>
        </w:tc>
        <w:tc>
          <w:tcPr>
            <w:tcW w:w="5386"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1D5B54">
            <w:pPr>
              <w:ind w:left="-360"/>
              <w:rPr>
                <w:bCs w:val="0"/>
                <w:color w:val="000000" w:themeColor="text1"/>
              </w:rPr>
            </w:pPr>
          </w:p>
        </w:tc>
      </w:tr>
      <w:tr w:rsidR="001D5B54" w:rsidRPr="001D5B54" w:rsidTr="004F6867">
        <w:trPr>
          <w:trHeight w:val="214"/>
          <w:jc w:val="center"/>
        </w:trPr>
        <w:tc>
          <w:tcPr>
            <w:tcW w:w="4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432F" w:rsidRPr="001D5B54" w:rsidRDefault="00A5432F" w:rsidP="001D5B54">
            <w:pPr>
              <w:rPr>
                <w:b/>
                <w:color w:val="000000" w:themeColor="text1"/>
              </w:rPr>
            </w:pPr>
            <w:r w:rsidRPr="001D5B54">
              <w:rPr>
                <w:b/>
                <w:color w:val="000000" w:themeColor="text1"/>
              </w:rPr>
              <w:t xml:space="preserve">Periodo de duración: </w:t>
            </w:r>
          </w:p>
        </w:tc>
        <w:tc>
          <w:tcPr>
            <w:tcW w:w="5386"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1D5B54">
            <w:pPr>
              <w:rPr>
                <w:bCs w:val="0"/>
                <w:color w:val="000000" w:themeColor="text1"/>
                <w:lang w:eastAsia="zh-CN"/>
              </w:rPr>
            </w:pPr>
            <w:r w:rsidRPr="00EF0446">
              <w:rPr>
                <w:rStyle w:val="Textodelmarcadordeposicin"/>
                <w:bCs w:val="0"/>
                <w:color w:val="000000" w:themeColor="text1"/>
              </w:rPr>
              <w:t xml:space="preserve"> </w:t>
            </w:r>
          </w:p>
        </w:tc>
      </w:tr>
    </w:tbl>
    <w:p w:rsidR="00A5432F" w:rsidRPr="00A5432F" w:rsidRDefault="00A5432F" w:rsidP="001D5B54">
      <w:pPr>
        <w:pStyle w:val="Prrafodelista"/>
        <w:numPr>
          <w:ilvl w:val="0"/>
          <w:numId w:val="0"/>
        </w:numPr>
        <w:rPr>
          <w:b/>
          <w:lang w:val="es-ES" w:eastAsia="zh-CN"/>
        </w:rPr>
      </w:pPr>
    </w:p>
    <w:tbl>
      <w:tblPr>
        <w:tblStyle w:val="Tablaconcuadrcula"/>
        <w:tblW w:w="9781" w:type="dxa"/>
        <w:jc w:val="center"/>
        <w:tblLook w:val="04A0" w:firstRow="1" w:lastRow="0" w:firstColumn="1" w:lastColumn="0" w:noHBand="0" w:noVBand="1"/>
      </w:tblPr>
      <w:tblGrid>
        <w:gridCol w:w="4395"/>
        <w:gridCol w:w="5386"/>
      </w:tblGrid>
      <w:tr w:rsidR="001D5B54" w:rsidRPr="001D5B54" w:rsidTr="004F6867">
        <w:trPr>
          <w:trHeight w:val="283"/>
          <w:jc w:val="center"/>
        </w:trPr>
        <w:tc>
          <w:tcPr>
            <w:tcW w:w="9781" w:type="dxa"/>
            <w:gridSpan w:val="2"/>
            <w:tcBorders>
              <w:top w:val="single" w:sz="4" w:space="0" w:color="auto"/>
              <w:left w:val="single" w:sz="4" w:space="0" w:color="auto"/>
              <w:bottom w:val="single" w:sz="4" w:space="0" w:color="auto"/>
              <w:right w:val="single" w:sz="4" w:space="0" w:color="auto"/>
            </w:tcBorders>
            <w:shd w:val="clear" w:color="auto" w:fill="808080"/>
            <w:vAlign w:val="center"/>
            <w:hideMark/>
          </w:tcPr>
          <w:p w:rsidR="00A5432F" w:rsidRPr="001D5B54" w:rsidRDefault="00887248" w:rsidP="001D5B54">
            <w:pPr>
              <w:rPr>
                <w:b/>
                <w:color w:val="FFFFFF" w:themeColor="background1"/>
              </w:rPr>
            </w:pPr>
            <w:r>
              <w:rPr>
                <w:b/>
                <w:color w:val="FFFFFF" w:themeColor="background1"/>
              </w:rPr>
              <w:t xml:space="preserve">4. </w:t>
            </w:r>
            <w:r w:rsidR="00A5432F" w:rsidRPr="001D5B54">
              <w:rPr>
                <w:b/>
                <w:color w:val="FFFFFF" w:themeColor="background1"/>
              </w:rPr>
              <w:t>FINANCIAMIENTO DEL PROYECTO</w:t>
            </w:r>
          </w:p>
        </w:tc>
      </w:tr>
      <w:tr w:rsidR="001D5B54" w:rsidRPr="001D5B54" w:rsidTr="004F6867">
        <w:trPr>
          <w:jc w:val="center"/>
        </w:trPr>
        <w:tc>
          <w:tcPr>
            <w:tcW w:w="4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432F" w:rsidRPr="001D5B54" w:rsidRDefault="00A5432F" w:rsidP="001D5B54">
            <w:pPr>
              <w:rPr>
                <w:b/>
                <w:color w:val="000000" w:themeColor="text1"/>
              </w:rPr>
            </w:pPr>
            <w:r w:rsidRPr="001D5B54">
              <w:rPr>
                <w:b/>
                <w:color w:val="000000" w:themeColor="text1"/>
              </w:rPr>
              <w:t>Monto total del financiamiento del proyecto:</w:t>
            </w:r>
          </w:p>
        </w:tc>
        <w:tc>
          <w:tcPr>
            <w:tcW w:w="5386" w:type="dxa"/>
            <w:tcBorders>
              <w:top w:val="single" w:sz="4" w:space="0" w:color="auto"/>
              <w:left w:val="single" w:sz="4" w:space="0" w:color="auto"/>
              <w:bottom w:val="single" w:sz="4" w:space="0" w:color="auto"/>
              <w:right w:val="single" w:sz="4" w:space="0" w:color="auto"/>
            </w:tcBorders>
            <w:vAlign w:val="center"/>
            <w:hideMark/>
          </w:tcPr>
          <w:p w:rsidR="00A5432F" w:rsidRPr="007B52F1" w:rsidRDefault="00A5432F" w:rsidP="001D5B54">
            <w:pPr>
              <w:rPr>
                <w:bCs w:val="0"/>
                <w:iCs/>
                <w:color w:val="000000" w:themeColor="text1"/>
              </w:rPr>
            </w:pPr>
          </w:p>
        </w:tc>
      </w:tr>
      <w:tr w:rsidR="001D5B54" w:rsidRPr="001D5B54" w:rsidTr="004F6867">
        <w:trPr>
          <w:jc w:val="center"/>
        </w:trPr>
        <w:tc>
          <w:tcPr>
            <w:tcW w:w="4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432F" w:rsidRPr="001D5B54" w:rsidRDefault="00A5432F" w:rsidP="001D5B54">
            <w:pPr>
              <w:rPr>
                <w:b/>
                <w:color w:val="000000" w:themeColor="text1"/>
              </w:rPr>
            </w:pPr>
            <w:r w:rsidRPr="001D5B54">
              <w:rPr>
                <w:b/>
                <w:color w:val="000000" w:themeColor="text1"/>
              </w:rPr>
              <w:t>Fuentes de financiamiento:</w:t>
            </w:r>
          </w:p>
        </w:tc>
        <w:tc>
          <w:tcPr>
            <w:tcW w:w="5386" w:type="dxa"/>
            <w:tcBorders>
              <w:top w:val="single" w:sz="4" w:space="0" w:color="auto"/>
              <w:left w:val="single" w:sz="4" w:space="0" w:color="auto"/>
              <w:bottom w:val="single" w:sz="4" w:space="0" w:color="auto"/>
              <w:right w:val="single" w:sz="4" w:space="0" w:color="auto"/>
            </w:tcBorders>
            <w:vAlign w:val="center"/>
            <w:hideMark/>
          </w:tcPr>
          <w:p w:rsidR="00A5432F" w:rsidRPr="007B52F1" w:rsidRDefault="00A5432F" w:rsidP="001D5B54">
            <w:pPr>
              <w:rPr>
                <w:bCs w:val="0"/>
                <w:iCs/>
                <w:color w:val="000000" w:themeColor="text1"/>
              </w:rPr>
            </w:pPr>
          </w:p>
        </w:tc>
      </w:tr>
    </w:tbl>
    <w:p w:rsidR="00A5432F" w:rsidRPr="00A5432F" w:rsidRDefault="00A5432F" w:rsidP="001D5B54">
      <w:pPr>
        <w:pStyle w:val="Prrafodelista"/>
        <w:numPr>
          <w:ilvl w:val="0"/>
          <w:numId w:val="0"/>
        </w:numPr>
        <w:rPr>
          <w:b/>
          <w:lang w:val="es-ES" w:eastAsia="zh-CN"/>
        </w:rPr>
      </w:pPr>
    </w:p>
    <w:tbl>
      <w:tblPr>
        <w:tblStyle w:val="Tablaconcuadrcula"/>
        <w:tblW w:w="9781" w:type="dxa"/>
        <w:jc w:val="center"/>
        <w:tblLook w:val="04A0" w:firstRow="1" w:lastRow="0" w:firstColumn="1" w:lastColumn="0" w:noHBand="0" w:noVBand="1"/>
      </w:tblPr>
      <w:tblGrid>
        <w:gridCol w:w="2268"/>
        <w:gridCol w:w="1418"/>
        <w:gridCol w:w="567"/>
        <w:gridCol w:w="567"/>
        <w:gridCol w:w="1884"/>
        <w:gridCol w:w="3077"/>
      </w:tblGrid>
      <w:tr w:rsidR="001D5B54" w:rsidRPr="001D5B54" w:rsidTr="004F6867">
        <w:trPr>
          <w:trHeight w:val="278"/>
          <w:jc w:val="center"/>
        </w:trPr>
        <w:tc>
          <w:tcPr>
            <w:tcW w:w="9781" w:type="dxa"/>
            <w:gridSpan w:val="6"/>
            <w:tcBorders>
              <w:top w:val="single" w:sz="4" w:space="0" w:color="auto"/>
              <w:left w:val="single" w:sz="4" w:space="0" w:color="auto"/>
              <w:bottom w:val="single" w:sz="4" w:space="0" w:color="auto"/>
              <w:right w:val="single" w:sz="4" w:space="0" w:color="auto"/>
            </w:tcBorders>
            <w:shd w:val="clear" w:color="auto" w:fill="808080"/>
            <w:vAlign w:val="center"/>
            <w:hideMark/>
          </w:tcPr>
          <w:p w:rsidR="00A5432F" w:rsidRPr="001D5B54" w:rsidRDefault="00887248" w:rsidP="001D5B54">
            <w:pPr>
              <w:rPr>
                <w:b/>
                <w:color w:val="FFFFFF" w:themeColor="background1"/>
              </w:rPr>
            </w:pPr>
            <w:r>
              <w:rPr>
                <w:b/>
                <w:color w:val="FFFFFF" w:themeColor="background1"/>
              </w:rPr>
              <w:t xml:space="preserve">5. </w:t>
            </w:r>
            <w:r w:rsidR="00A5432F" w:rsidRPr="001D5B54">
              <w:rPr>
                <w:b/>
                <w:color w:val="FFFFFF" w:themeColor="background1"/>
              </w:rPr>
              <w:t>DATOS DEL PATROCINADOR</w:t>
            </w:r>
          </w:p>
        </w:tc>
      </w:tr>
      <w:tr w:rsidR="001D5B54" w:rsidRPr="001D5B54" w:rsidTr="004F6867">
        <w:trPr>
          <w:trHeight w:val="454"/>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432F" w:rsidRPr="001D5B54" w:rsidRDefault="00A5432F" w:rsidP="001D5B54">
            <w:pPr>
              <w:rPr>
                <w:b/>
                <w:color w:val="000000" w:themeColor="text1"/>
              </w:rPr>
            </w:pPr>
            <w:r w:rsidRPr="001D5B54">
              <w:rPr>
                <w:b/>
                <w:color w:val="000000" w:themeColor="text1"/>
              </w:rPr>
              <w:t>Patrocinador</w:t>
            </w:r>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rsidR="00A5432F" w:rsidRPr="007B52F1" w:rsidRDefault="00A5432F" w:rsidP="007B52F1">
            <w:pPr>
              <w:ind w:left="33"/>
              <w:rPr>
                <w:bCs w:val="0"/>
                <w:color w:val="000000" w:themeColor="text1"/>
              </w:rPr>
            </w:pPr>
          </w:p>
        </w:tc>
        <w:tc>
          <w:tcPr>
            <w:tcW w:w="18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432F" w:rsidRPr="007B52F1" w:rsidRDefault="00A5432F" w:rsidP="007B52F1">
            <w:pPr>
              <w:rPr>
                <w:b/>
                <w:color w:val="000000" w:themeColor="text1"/>
              </w:rPr>
            </w:pPr>
            <w:r w:rsidRPr="007B52F1">
              <w:rPr>
                <w:b/>
                <w:color w:val="000000" w:themeColor="text1"/>
              </w:rPr>
              <w:t>Cédula de ciudadanía</w:t>
            </w:r>
          </w:p>
          <w:p w:rsidR="00A5432F" w:rsidRPr="007B52F1" w:rsidRDefault="00A5432F" w:rsidP="007B52F1">
            <w:pPr>
              <w:rPr>
                <w:b/>
                <w:color w:val="000000" w:themeColor="text1"/>
              </w:rPr>
            </w:pPr>
            <w:r w:rsidRPr="007B52F1">
              <w:rPr>
                <w:b/>
                <w:color w:val="000000" w:themeColor="text1"/>
              </w:rPr>
              <w:t>/RUC:</w:t>
            </w:r>
          </w:p>
        </w:tc>
        <w:tc>
          <w:tcPr>
            <w:tcW w:w="3077" w:type="dxa"/>
            <w:tcBorders>
              <w:top w:val="single" w:sz="4" w:space="0" w:color="auto"/>
              <w:left w:val="single" w:sz="4" w:space="0" w:color="auto"/>
              <w:bottom w:val="single" w:sz="4" w:space="0" w:color="auto"/>
              <w:right w:val="single" w:sz="4" w:space="0" w:color="auto"/>
            </w:tcBorders>
            <w:vAlign w:val="center"/>
          </w:tcPr>
          <w:p w:rsidR="00A5432F" w:rsidRPr="007B52F1" w:rsidRDefault="00A5432F" w:rsidP="007B52F1">
            <w:pPr>
              <w:ind w:left="-360"/>
              <w:rPr>
                <w:bCs w:val="0"/>
                <w:color w:val="000000" w:themeColor="text1"/>
              </w:rPr>
            </w:pPr>
          </w:p>
        </w:tc>
      </w:tr>
      <w:tr w:rsidR="001D5B54" w:rsidRPr="001D5B54" w:rsidTr="00244E88">
        <w:trPr>
          <w:trHeight w:val="283"/>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432F" w:rsidRPr="001D5B54" w:rsidRDefault="00A5432F" w:rsidP="001D5B54">
            <w:pPr>
              <w:rPr>
                <w:b/>
                <w:color w:val="000000" w:themeColor="text1"/>
              </w:rPr>
            </w:pPr>
            <w:r w:rsidRPr="001D5B54">
              <w:rPr>
                <w:b/>
                <w:color w:val="000000" w:themeColor="text1"/>
              </w:rPr>
              <w:t>Telf. Institucional</w:t>
            </w:r>
          </w:p>
        </w:tc>
        <w:tc>
          <w:tcPr>
            <w:tcW w:w="1418" w:type="dxa"/>
            <w:tcBorders>
              <w:top w:val="single" w:sz="4" w:space="0" w:color="auto"/>
              <w:left w:val="single" w:sz="4" w:space="0" w:color="auto"/>
              <w:bottom w:val="single" w:sz="4" w:space="0" w:color="auto"/>
              <w:right w:val="single" w:sz="4" w:space="0" w:color="auto"/>
            </w:tcBorders>
            <w:vAlign w:val="center"/>
            <w:hideMark/>
          </w:tcPr>
          <w:p w:rsidR="00A5432F" w:rsidRPr="007B52F1" w:rsidRDefault="00A5432F" w:rsidP="007B52F1">
            <w:pPr>
              <w:ind w:left="33"/>
              <w:rPr>
                <w:bCs w:val="0"/>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432F" w:rsidRPr="007B52F1" w:rsidRDefault="00A5432F" w:rsidP="007B52F1">
            <w:pPr>
              <w:ind w:left="33"/>
              <w:rPr>
                <w:bCs w:val="0"/>
                <w:color w:val="000000" w:themeColor="text1"/>
              </w:rPr>
            </w:pPr>
            <w:r w:rsidRPr="007B52F1">
              <w:rPr>
                <w:b/>
                <w:color w:val="000000" w:themeColor="text1"/>
                <w:shd w:val="clear" w:color="auto" w:fill="F2F2F2" w:themeFill="background1" w:themeFillShade="F2"/>
              </w:rPr>
              <w:t>Ext</w:t>
            </w:r>
            <w:r w:rsidRPr="007B52F1">
              <w:rPr>
                <w:color w:val="000000" w:themeColor="text1"/>
              </w:rPr>
              <w:t>.</w:t>
            </w:r>
          </w:p>
        </w:tc>
        <w:tc>
          <w:tcPr>
            <w:tcW w:w="567" w:type="dxa"/>
            <w:tcBorders>
              <w:top w:val="single" w:sz="4" w:space="0" w:color="auto"/>
              <w:left w:val="single" w:sz="4" w:space="0" w:color="auto"/>
              <w:bottom w:val="single" w:sz="4" w:space="0" w:color="auto"/>
              <w:right w:val="single" w:sz="4" w:space="0" w:color="auto"/>
            </w:tcBorders>
            <w:vAlign w:val="center"/>
          </w:tcPr>
          <w:p w:rsidR="00A5432F" w:rsidRPr="007B52F1" w:rsidRDefault="00A5432F" w:rsidP="007B52F1">
            <w:pPr>
              <w:ind w:left="33"/>
              <w:rPr>
                <w:bCs w:val="0"/>
                <w:color w:val="000000" w:themeColor="text1"/>
              </w:rPr>
            </w:pPr>
          </w:p>
        </w:tc>
        <w:tc>
          <w:tcPr>
            <w:tcW w:w="18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432F" w:rsidRPr="007B52F1" w:rsidRDefault="00A5432F" w:rsidP="007B52F1">
            <w:pPr>
              <w:rPr>
                <w:b/>
                <w:color w:val="000000" w:themeColor="text1"/>
              </w:rPr>
            </w:pPr>
            <w:r w:rsidRPr="007B52F1">
              <w:rPr>
                <w:b/>
                <w:color w:val="000000" w:themeColor="text1"/>
              </w:rPr>
              <w:t>Correo electrónico:</w:t>
            </w:r>
          </w:p>
        </w:tc>
        <w:tc>
          <w:tcPr>
            <w:tcW w:w="3077" w:type="dxa"/>
            <w:tcBorders>
              <w:top w:val="single" w:sz="4" w:space="0" w:color="auto"/>
              <w:left w:val="single" w:sz="4" w:space="0" w:color="auto"/>
              <w:bottom w:val="single" w:sz="4" w:space="0" w:color="auto"/>
              <w:right w:val="single" w:sz="4" w:space="0" w:color="auto"/>
            </w:tcBorders>
            <w:vAlign w:val="center"/>
            <w:hideMark/>
          </w:tcPr>
          <w:p w:rsidR="00A5432F" w:rsidRPr="007B52F1" w:rsidRDefault="00A5432F" w:rsidP="007B52F1">
            <w:pPr>
              <w:ind w:left="-13"/>
              <w:rPr>
                <w:bCs w:val="0"/>
                <w:color w:val="000000" w:themeColor="text1"/>
              </w:rPr>
            </w:pPr>
          </w:p>
        </w:tc>
      </w:tr>
      <w:tr w:rsidR="001D5B54" w:rsidRPr="001D5B54" w:rsidTr="00244E88">
        <w:trPr>
          <w:trHeight w:val="283"/>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432F" w:rsidRPr="001D5B54" w:rsidRDefault="00A5432F" w:rsidP="001D5B54">
            <w:pPr>
              <w:rPr>
                <w:b/>
                <w:color w:val="000000" w:themeColor="text1"/>
              </w:rPr>
            </w:pPr>
            <w:r w:rsidRPr="001D5B54">
              <w:rPr>
                <w:b/>
                <w:color w:val="000000" w:themeColor="text1"/>
              </w:rPr>
              <w:t>Dirección</w:t>
            </w:r>
          </w:p>
        </w:tc>
        <w:tc>
          <w:tcPr>
            <w:tcW w:w="7513" w:type="dxa"/>
            <w:gridSpan w:val="5"/>
            <w:tcBorders>
              <w:top w:val="single" w:sz="4" w:space="0" w:color="auto"/>
              <w:left w:val="single" w:sz="4" w:space="0" w:color="auto"/>
              <w:bottom w:val="single" w:sz="4" w:space="0" w:color="auto"/>
              <w:right w:val="single" w:sz="4" w:space="0" w:color="auto"/>
            </w:tcBorders>
            <w:vAlign w:val="center"/>
            <w:hideMark/>
          </w:tcPr>
          <w:p w:rsidR="00A5432F" w:rsidRPr="007B52F1" w:rsidRDefault="00A5432F" w:rsidP="007B52F1">
            <w:pPr>
              <w:rPr>
                <w:bCs w:val="0"/>
                <w:color w:val="000000" w:themeColor="text1"/>
              </w:rPr>
            </w:pPr>
          </w:p>
        </w:tc>
      </w:tr>
      <w:tr w:rsidR="001D5B54" w:rsidRPr="001D5B54" w:rsidTr="00244E88">
        <w:trPr>
          <w:trHeight w:val="283"/>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432F" w:rsidRPr="001D5B54" w:rsidRDefault="00A5432F" w:rsidP="001D5B54">
            <w:pPr>
              <w:rPr>
                <w:b/>
                <w:color w:val="000000" w:themeColor="text1"/>
              </w:rPr>
            </w:pPr>
            <w:r w:rsidRPr="001D5B54">
              <w:rPr>
                <w:b/>
                <w:color w:val="000000" w:themeColor="text1"/>
              </w:rPr>
              <w:t>Página Web Institucional</w:t>
            </w:r>
          </w:p>
        </w:tc>
        <w:tc>
          <w:tcPr>
            <w:tcW w:w="7513" w:type="dxa"/>
            <w:gridSpan w:val="5"/>
            <w:tcBorders>
              <w:top w:val="single" w:sz="4" w:space="0" w:color="auto"/>
              <w:left w:val="single" w:sz="4" w:space="0" w:color="auto"/>
              <w:bottom w:val="single" w:sz="4" w:space="0" w:color="auto"/>
              <w:right w:val="single" w:sz="4" w:space="0" w:color="auto"/>
            </w:tcBorders>
            <w:vAlign w:val="center"/>
            <w:hideMark/>
          </w:tcPr>
          <w:p w:rsidR="00A5432F" w:rsidRPr="007B52F1" w:rsidRDefault="00A5432F" w:rsidP="007B52F1">
            <w:pPr>
              <w:rPr>
                <w:bCs w:val="0"/>
                <w:color w:val="000000" w:themeColor="text1"/>
              </w:rPr>
            </w:pPr>
          </w:p>
        </w:tc>
      </w:tr>
      <w:tr w:rsidR="001D5B54" w:rsidRPr="001D5B54" w:rsidTr="00244E88">
        <w:trPr>
          <w:trHeight w:val="283"/>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432F" w:rsidRPr="001D5B54" w:rsidRDefault="00A5432F" w:rsidP="001D5B54">
            <w:pPr>
              <w:rPr>
                <w:b/>
                <w:color w:val="000000" w:themeColor="text1"/>
              </w:rPr>
            </w:pPr>
            <w:r w:rsidRPr="001D5B54">
              <w:rPr>
                <w:b/>
                <w:color w:val="000000" w:themeColor="text1"/>
              </w:rPr>
              <w:t>Órgano Ejecutor</w:t>
            </w:r>
          </w:p>
        </w:tc>
        <w:tc>
          <w:tcPr>
            <w:tcW w:w="7513" w:type="dxa"/>
            <w:gridSpan w:val="5"/>
            <w:tcBorders>
              <w:top w:val="single" w:sz="4" w:space="0" w:color="auto"/>
              <w:left w:val="single" w:sz="4" w:space="0" w:color="auto"/>
              <w:bottom w:val="single" w:sz="4" w:space="0" w:color="auto"/>
              <w:right w:val="single" w:sz="4" w:space="0" w:color="auto"/>
            </w:tcBorders>
            <w:vAlign w:val="center"/>
            <w:hideMark/>
          </w:tcPr>
          <w:p w:rsidR="00A5432F" w:rsidRPr="007B52F1" w:rsidRDefault="00A5432F" w:rsidP="007B52F1">
            <w:pPr>
              <w:rPr>
                <w:bCs w:val="0"/>
                <w:color w:val="000000" w:themeColor="text1"/>
              </w:rPr>
            </w:pPr>
          </w:p>
        </w:tc>
      </w:tr>
    </w:tbl>
    <w:p w:rsidR="00A5432F" w:rsidRDefault="00A5432F" w:rsidP="001D5B54">
      <w:pPr>
        <w:pStyle w:val="Prrafodelista"/>
        <w:numPr>
          <w:ilvl w:val="0"/>
          <w:numId w:val="0"/>
        </w:numPr>
        <w:rPr>
          <w:b/>
          <w:lang w:val="es-ES" w:eastAsia="zh-CN"/>
        </w:rPr>
      </w:pPr>
    </w:p>
    <w:p w:rsidR="00244E88" w:rsidRDefault="00244E88" w:rsidP="001D5B54">
      <w:pPr>
        <w:pStyle w:val="Prrafodelista"/>
        <w:numPr>
          <w:ilvl w:val="0"/>
          <w:numId w:val="0"/>
        </w:numPr>
        <w:rPr>
          <w:b/>
          <w:lang w:val="es-ES" w:eastAsia="zh-CN"/>
        </w:rPr>
      </w:pPr>
    </w:p>
    <w:p w:rsidR="00244E88" w:rsidRDefault="00244E88" w:rsidP="001D5B54">
      <w:pPr>
        <w:pStyle w:val="Prrafodelista"/>
        <w:numPr>
          <w:ilvl w:val="0"/>
          <w:numId w:val="0"/>
        </w:numPr>
        <w:rPr>
          <w:b/>
          <w:lang w:val="es-ES" w:eastAsia="zh-CN"/>
        </w:rPr>
      </w:pPr>
    </w:p>
    <w:p w:rsidR="00244E88" w:rsidRDefault="00244E88" w:rsidP="001D5B54">
      <w:pPr>
        <w:pStyle w:val="Prrafodelista"/>
        <w:numPr>
          <w:ilvl w:val="0"/>
          <w:numId w:val="0"/>
        </w:numPr>
        <w:rPr>
          <w:b/>
          <w:lang w:val="es-ES" w:eastAsia="zh-CN"/>
        </w:rPr>
      </w:pPr>
    </w:p>
    <w:p w:rsidR="007B52F1" w:rsidRDefault="007B52F1" w:rsidP="001D5B54">
      <w:pPr>
        <w:pStyle w:val="Prrafodelista"/>
        <w:numPr>
          <w:ilvl w:val="0"/>
          <w:numId w:val="0"/>
        </w:numPr>
        <w:rPr>
          <w:b/>
          <w:lang w:val="es-ES" w:eastAsia="zh-CN"/>
        </w:rPr>
      </w:pPr>
    </w:p>
    <w:p w:rsidR="007B52F1" w:rsidRDefault="007B52F1" w:rsidP="001D5B54">
      <w:pPr>
        <w:pStyle w:val="Prrafodelista"/>
        <w:numPr>
          <w:ilvl w:val="0"/>
          <w:numId w:val="0"/>
        </w:numPr>
        <w:rPr>
          <w:b/>
          <w:lang w:val="es-ES" w:eastAsia="zh-CN"/>
        </w:rPr>
      </w:pPr>
    </w:p>
    <w:p w:rsidR="007B52F1" w:rsidRPr="00A5432F" w:rsidRDefault="007B52F1" w:rsidP="001D5B54">
      <w:pPr>
        <w:pStyle w:val="Prrafodelista"/>
        <w:numPr>
          <w:ilvl w:val="0"/>
          <w:numId w:val="0"/>
        </w:numPr>
        <w:rPr>
          <w:b/>
          <w:lang w:val="es-ES" w:eastAsia="zh-CN"/>
        </w:rPr>
      </w:pPr>
    </w:p>
    <w:tbl>
      <w:tblPr>
        <w:tblStyle w:val="Tablaconcuadrcula"/>
        <w:tblW w:w="9781" w:type="dxa"/>
        <w:jc w:val="center"/>
        <w:tblLayout w:type="fixed"/>
        <w:tblLook w:val="04A0" w:firstRow="1" w:lastRow="0" w:firstColumn="1" w:lastColumn="0" w:noHBand="0" w:noVBand="1"/>
      </w:tblPr>
      <w:tblGrid>
        <w:gridCol w:w="3756"/>
        <w:gridCol w:w="567"/>
        <w:gridCol w:w="4608"/>
        <w:gridCol w:w="283"/>
        <w:gridCol w:w="567"/>
      </w:tblGrid>
      <w:tr w:rsidR="001D5B54" w:rsidRPr="001D5B54" w:rsidTr="00070D6C">
        <w:trPr>
          <w:trHeight w:val="402"/>
          <w:jc w:val="center"/>
        </w:trPr>
        <w:tc>
          <w:tcPr>
            <w:tcW w:w="9781" w:type="dxa"/>
            <w:gridSpan w:val="5"/>
            <w:tcBorders>
              <w:top w:val="single" w:sz="4" w:space="0" w:color="auto"/>
              <w:left w:val="single" w:sz="4" w:space="0" w:color="auto"/>
              <w:bottom w:val="single" w:sz="4" w:space="0" w:color="auto"/>
              <w:right w:val="single" w:sz="4" w:space="0" w:color="auto"/>
            </w:tcBorders>
            <w:shd w:val="clear" w:color="auto" w:fill="808080"/>
            <w:vAlign w:val="center"/>
            <w:hideMark/>
          </w:tcPr>
          <w:p w:rsidR="00A5432F" w:rsidRPr="00070D6C" w:rsidRDefault="00887248" w:rsidP="00070D6C">
            <w:pPr>
              <w:pStyle w:val="Prrafodelista"/>
              <w:ind w:left="0"/>
              <w:rPr>
                <w:b/>
                <w:color w:val="FFFFFF" w:themeColor="background1"/>
                <w:sz w:val="18"/>
                <w:szCs w:val="18"/>
                <w:lang w:val="es-ES"/>
              </w:rPr>
            </w:pPr>
            <w:r w:rsidRPr="00887248">
              <w:rPr>
                <w:b/>
                <w:color w:val="FFFFFF" w:themeColor="background1"/>
                <w:sz w:val="18"/>
                <w:szCs w:val="18"/>
                <w:lang w:val="es-ES"/>
              </w:rPr>
              <w:t xml:space="preserve">6. </w:t>
            </w:r>
            <w:r w:rsidR="00A5432F" w:rsidRPr="00887248">
              <w:rPr>
                <w:b/>
                <w:color w:val="FFFFFF" w:themeColor="background1"/>
                <w:sz w:val="18"/>
                <w:szCs w:val="18"/>
                <w:lang w:val="es-ES"/>
              </w:rPr>
              <w:t xml:space="preserve">COBERTURA DE EJECUCIÓN DEL PROYECTO </w:t>
            </w:r>
          </w:p>
        </w:tc>
      </w:tr>
      <w:tr w:rsidR="001D5B54" w:rsidRPr="001D5B54" w:rsidTr="004F6867">
        <w:trPr>
          <w:trHeight w:val="283"/>
          <w:jc w:val="center"/>
        </w:trPr>
        <w:tc>
          <w:tcPr>
            <w:tcW w:w="3756" w:type="dxa"/>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pStyle w:val="Prrafodelista"/>
              <w:ind w:left="0"/>
              <w:rPr>
                <w:bCs w:val="0"/>
                <w:color w:val="000000" w:themeColor="text1"/>
                <w:sz w:val="18"/>
                <w:szCs w:val="18"/>
              </w:rPr>
            </w:pPr>
            <w:r w:rsidRPr="001D5B54">
              <w:rPr>
                <w:color w:val="000000" w:themeColor="text1"/>
                <w:sz w:val="18"/>
                <w:szCs w:val="18"/>
              </w:rPr>
              <w:t>Nacional</w:t>
            </w:r>
          </w:p>
        </w:tc>
        <w:tc>
          <w:tcPr>
            <w:tcW w:w="567" w:type="dxa"/>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color w:val="000000" w:themeColor="text1"/>
                <w:lang w:val="es-EC"/>
              </w:rPr>
            </w:pPr>
            <w:r w:rsidRPr="001D5B54">
              <w:rPr>
                <w:rFonts w:ascii="Arial" w:hAnsi="Arial" w:cs="Arial"/>
                <w:bCs w:val="0"/>
                <w:iCs/>
                <w:color w:val="000000" w:themeColor="text1"/>
              </w:rPr>
              <w:object w:dxaOrig="1440" w:dyaOrig="1440" w14:anchorId="3BF754CD">
                <v:shape id="_x0000_i1119" type="#_x0000_t75" style="width:17.25pt;height:11.25pt" o:ole="">
                  <v:imagedata r:id="rId8" o:title=""/>
                </v:shape>
                <w:control r:id="rId26" w:name="CheckBox1333281634511151" w:shapeid="_x0000_i1119"/>
              </w:object>
            </w:r>
          </w:p>
        </w:tc>
        <w:tc>
          <w:tcPr>
            <w:tcW w:w="4608" w:type="dxa"/>
            <w:tcBorders>
              <w:top w:val="single" w:sz="4" w:space="0" w:color="auto"/>
              <w:left w:val="single" w:sz="4" w:space="0" w:color="auto"/>
              <w:bottom w:val="single" w:sz="4" w:space="0" w:color="auto"/>
              <w:right w:val="nil"/>
            </w:tcBorders>
            <w:vAlign w:val="center"/>
          </w:tcPr>
          <w:p w:rsidR="001D5B54" w:rsidRPr="001D5B54" w:rsidRDefault="001D5B54" w:rsidP="001D5B54">
            <w:pPr>
              <w:pStyle w:val="Encabezado1"/>
              <w:jc w:val="left"/>
              <w:rPr>
                <w:rFonts w:ascii="Times New Roman" w:hAnsi="Times New Roman" w:cs="Times New Roman"/>
                <w:color w:val="000000" w:themeColor="text1"/>
                <w:sz w:val="18"/>
                <w:szCs w:val="18"/>
              </w:rPr>
            </w:pPr>
          </w:p>
        </w:tc>
        <w:tc>
          <w:tcPr>
            <w:tcW w:w="850" w:type="dxa"/>
            <w:gridSpan w:val="2"/>
            <w:tcBorders>
              <w:top w:val="single" w:sz="4" w:space="0" w:color="auto"/>
              <w:left w:val="nil"/>
              <w:bottom w:val="single" w:sz="4" w:space="0" w:color="auto"/>
              <w:right w:val="single" w:sz="4" w:space="0" w:color="auto"/>
            </w:tcBorders>
            <w:vAlign w:val="center"/>
          </w:tcPr>
          <w:p w:rsidR="001D5B54" w:rsidRPr="001D5B54" w:rsidRDefault="001D5B54" w:rsidP="001D5B54">
            <w:pPr>
              <w:jc w:val="center"/>
              <w:rPr>
                <w:color w:val="000000" w:themeColor="text1"/>
                <w:szCs w:val="40"/>
              </w:rPr>
            </w:pPr>
          </w:p>
        </w:tc>
      </w:tr>
      <w:tr w:rsidR="001D5B54" w:rsidRPr="001D5B54" w:rsidTr="004F6867">
        <w:trPr>
          <w:trHeight w:val="283"/>
          <w:jc w:val="center"/>
        </w:trPr>
        <w:tc>
          <w:tcPr>
            <w:tcW w:w="3756" w:type="dxa"/>
            <w:vMerge w:val="restart"/>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pStyle w:val="Prrafodelista"/>
              <w:ind w:left="0"/>
              <w:rPr>
                <w:bCs w:val="0"/>
                <w:color w:val="000000" w:themeColor="text1"/>
                <w:sz w:val="18"/>
                <w:szCs w:val="18"/>
              </w:rPr>
            </w:pPr>
            <w:r w:rsidRPr="001D5B54">
              <w:rPr>
                <w:color w:val="000000" w:themeColor="text1"/>
                <w:sz w:val="18"/>
                <w:szCs w:val="18"/>
              </w:rPr>
              <w:t xml:space="preserve">Zonas de </w:t>
            </w:r>
            <w:proofErr w:type="spellStart"/>
            <w:r w:rsidRPr="001D5B54">
              <w:rPr>
                <w:color w:val="000000" w:themeColor="text1"/>
                <w:sz w:val="18"/>
                <w:szCs w:val="18"/>
              </w:rPr>
              <w:t>Planificación</w:t>
            </w:r>
            <w:proofErr w:type="spellEnd"/>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color w:val="000000" w:themeColor="text1"/>
                <w:lang w:val="es-EC"/>
              </w:rPr>
            </w:pPr>
            <w:r w:rsidRPr="001D5B54">
              <w:rPr>
                <w:rFonts w:ascii="Arial" w:hAnsi="Arial" w:cs="Arial"/>
                <w:bCs w:val="0"/>
                <w:iCs/>
                <w:color w:val="000000" w:themeColor="text1"/>
              </w:rPr>
              <w:object w:dxaOrig="1440" w:dyaOrig="1440" w14:anchorId="290FF103">
                <v:shape id="_x0000_i1121" type="#_x0000_t75" style="width:17.25pt;height:11.25pt" o:ole="">
                  <v:imagedata r:id="rId8" o:title=""/>
                </v:shape>
                <w:control r:id="rId27" w:name="CheckBox13332816345111521" w:shapeid="_x0000_i1121"/>
              </w:object>
            </w:r>
          </w:p>
        </w:tc>
        <w:tc>
          <w:tcPr>
            <w:tcW w:w="4891" w:type="dxa"/>
            <w:gridSpan w:val="2"/>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pStyle w:val="Encabezado1"/>
              <w:jc w:val="left"/>
              <w:rPr>
                <w:rFonts w:ascii="Times New Roman" w:hAnsi="Times New Roman" w:cs="Times New Roman"/>
                <w:color w:val="000000" w:themeColor="text1"/>
                <w:sz w:val="18"/>
                <w:szCs w:val="18"/>
              </w:rPr>
            </w:pPr>
            <w:r w:rsidRPr="001D5B54">
              <w:rPr>
                <w:rFonts w:ascii="Times New Roman" w:hAnsi="Times New Roman" w:cs="Times New Roman"/>
                <w:color w:val="000000" w:themeColor="text1"/>
                <w:sz w:val="18"/>
                <w:szCs w:val="18"/>
              </w:rPr>
              <w:t xml:space="preserve">Zona 1 (Carchi, Esmeraldas, Imbabura y Sucumbíos) </w:t>
            </w:r>
          </w:p>
        </w:tc>
        <w:tc>
          <w:tcPr>
            <w:tcW w:w="567" w:type="dxa"/>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color w:val="000000" w:themeColor="text1"/>
                <w:lang w:val="es-EC"/>
              </w:rPr>
            </w:pPr>
            <w:r w:rsidRPr="001D5B54">
              <w:rPr>
                <w:rFonts w:ascii="Arial" w:hAnsi="Arial" w:cs="Arial"/>
                <w:bCs w:val="0"/>
                <w:iCs/>
                <w:color w:val="000000" w:themeColor="text1"/>
              </w:rPr>
              <w:object w:dxaOrig="1440" w:dyaOrig="1440" w14:anchorId="08E85126">
                <v:shape id="_x0000_i1123" type="#_x0000_t75" style="width:17.25pt;height:11.25pt" o:ole="">
                  <v:imagedata r:id="rId8" o:title=""/>
                </v:shape>
                <w:control r:id="rId28" w:name="CheckBox1333281634511152" w:shapeid="_x0000_i1123"/>
              </w:object>
            </w:r>
          </w:p>
        </w:tc>
      </w:tr>
      <w:tr w:rsidR="001D5B54" w:rsidRPr="001D5B54" w:rsidTr="004F6867">
        <w:trPr>
          <w:trHeight w:val="283"/>
          <w:jc w:val="center"/>
        </w:trPr>
        <w:tc>
          <w:tcPr>
            <w:tcW w:w="3756" w:type="dxa"/>
            <w:vMerge/>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rFonts w:eastAsia="Times New Roman"/>
                <w:bCs w:val="0"/>
                <w:color w:val="000000" w:themeColor="text1"/>
                <w:lang w:eastAsia="zh-C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color w:val="000000" w:themeColor="text1"/>
                <w:lang w:val="es-EC"/>
              </w:rPr>
            </w:pPr>
          </w:p>
        </w:tc>
        <w:tc>
          <w:tcPr>
            <w:tcW w:w="4891" w:type="dxa"/>
            <w:gridSpan w:val="2"/>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pStyle w:val="Encabezado1"/>
              <w:jc w:val="left"/>
              <w:rPr>
                <w:rFonts w:ascii="Times New Roman" w:hAnsi="Times New Roman" w:cs="Times New Roman"/>
                <w:color w:val="000000" w:themeColor="text1"/>
                <w:sz w:val="18"/>
                <w:szCs w:val="18"/>
              </w:rPr>
            </w:pPr>
            <w:r w:rsidRPr="001D5B54">
              <w:rPr>
                <w:rFonts w:ascii="Times New Roman" w:hAnsi="Times New Roman" w:cs="Times New Roman"/>
                <w:color w:val="000000" w:themeColor="text1"/>
                <w:sz w:val="18"/>
                <w:szCs w:val="18"/>
              </w:rPr>
              <w:t xml:space="preserve">Zona 2 (Napo, Orellana y Pichincha) </w:t>
            </w:r>
          </w:p>
        </w:tc>
        <w:tc>
          <w:tcPr>
            <w:tcW w:w="567" w:type="dxa"/>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color w:val="000000" w:themeColor="text1"/>
                <w:lang w:val="es-EC"/>
              </w:rPr>
            </w:pPr>
            <w:r w:rsidRPr="001D5B54">
              <w:rPr>
                <w:rFonts w:ascii="Arial" w:hAnsi="Arial" w:cs="Arial"/>
                <w:bCs w:val="0"/>
                <w:iCs/>
                <w:color w:val="000000" w:themeColor="text1"/>
              </w:rPr>
              <w:object w:dxaOrig="1440" w:dyaOrig="1440" w14:anchorId="74004CBC">
                <v:shape id="_x0000_i1125" type="#_x0000_t75" style="width:17.25pt;height:11.25pt" o:ole="">
                  <v:imagedata r:id="rId8" o:title=""/>
                </v:shape>
                <w:control r:id="rId29" w:name="CheckBox1333281634511155" w:shapeid="_x0000_i1125"/>
              </w:object>
            </w:r>
          </w:p>
        </w:tc>
      </w:tr>
      <w:tr w:rsidR="001D5B54" w:rsidRPr="001D5B54" w:rsidTr="004F6867">
        <w:trPr>
          <w:trHeight w:val="283"/>
          <w:jc w:val="center"/>
        </w:trPr>
        <w:tc>
          <w:tcPr>
            <w:tcW w:w="3756" w:type="dxa"/>
            <w:vMerge/>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rFonts w:eastAsia="Times New Roman"/>
                <w:bCs w:val="0"/>
                <w:color w:val="000000" w:themeColor="text1"/>
                <w:lang w:eastAsia="zh-C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color w:val="000000" w:themeColor="text1"/>
                <w:lang w:val="es-EC"/>
              </w:rPr>
            </w:pPr>
          </w:p>
        </w:tc>
        <w:tc>
          <w:tcPr>
            <w:tcW w:w="4891" w:type="dxa"/>
            <w:gridSpan w:val="2"/>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pStyle w:val="Encabezado1"/>
              <w:jc w:val="left"/>
              <w:rPr>
                <w:rFonts w:ascii="Times New Roman" w:hAnsi="Times New Roman" w:cs="Times New Roman"/>
                <w:color w:val="000000" w:themeColor="text1"/>
                <w:sz w:val="18"/>
                <w:szCs w:val="18"/>
              </w:rPr>
            </w:pPr>
            <w:r w:rsidRPr="001D5B54">
              <w:rPr>
                <w:rFonts w:ascii="Times New Roman" w:hAnsi="Times New Roman" w:cs="Times New Roman"/>
                <w:color w:val="000000" w:themeColor="text1"/>
                <w:sz w:val="18"/>
                <w:szCs w:val="18"/>
              </w:rPr>
              <w:t xml:space="preserve">Zona 3 (Chimborazo, Cotopaxi, Pastaza y Tungurahua) </w:t>
            </w:r>
          </w:p>
        </w:tc>
        <w:tc>
          <w:tcPr>
            <w:tcW w:w="567" w:type="dxa"/>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color w:val="000000" w:themeColor="text1"/>
                <w:lang w:val="es-EC"/>
              </w:rPr>
            </w:pPr>
            <w:r w:rsidRPr="001D5B54">
              <w:rPr>
                <w:rFonts w:ascii="Arial" w:hAnsi="Arial" w:cs="Arial"/>
                <w:bCs w:val="0"/>
                <w:iCs/>
                <w:color w:val="000000" w:themeColor="text1"/>
              </w:rPr>
              <w:object w:dxaOrig="1440" w:dyaOrig="1440" w14:anchorId="24933810">
                <v:shape id="_x0000_i1127" type="#_x0000_t75" style="width:17.25pt;height:11.25pt" o:ole="">
                  <v:imagedata r:id="rId8" o:title=""/>
                </v:shape>
                <w:control r:id="rId30" w:name="CheckBox1333281634511156" w:shapeid="_x0000_i1127"/>
              </w:object>
            </w:r>
          </w:p>
        </w:tc>
      </w:tr>
      <w:tr w:rsidR="001D5B54" w:rsidRPr="001D5B54" w:rsidTr="004F6867">
        <w:trPr>
          <w:trHeight w:val="283"/>
          <w:jc w:val="center"/>
        </w:trPr>
        <w:tc>
          <w:tcPr>
            <w:tcW w:w="3756" w:type="dxa"/>
            <w:vMerge/>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rFonts w:eastAsia="Times New Roman"/>
                <w:bCs w:val="0"/>
                <w:color w:val="000000" w:themeColor="text1"/>
                <w:lang w:eastAsia="zh-C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color w:val="000000" w:themeColor="text1"/>
                <w:lang w:val="es-EC"/>
              </w:rPr>
            </w:pPr>
          </w:p>
        </w:tc>
        <w:tc>
          <w:tcPr>
            <w:tcW w:w="4891" w:type="dxa"/>
            <w:gridSpan w:val="2"/>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pStyle w:val="Encabezado1"/>
              <w:jc w:val="left"/>
              <w:rPr>
                <w:rFonts w:ascii="Times New Roman" w:hAnsi="Times New Roman" w:cs="Times New Roman"/>
                <w:color w:val="000000" w:themeColor="text1"/>
                <w:sz w:val="18"/>
                <w:szCs w:val="18"/>
              </w:rPr>
            </w:pPr>
            <w:r w:rsidRPr="001D5B54">
              <w:rPr>
                <w:rFonts w:ascii="Times New Roman" w:hAnsi="Times New Roman" w:cs="Times New Roman"/>
                <w:color w:val="000000" w:themeColor="text1"/>
                <w:sz w:val="18"/>
                <w:szCs w:val="18"/>
              </w:rPr>
              <w:t xml:space="preserve">Zona 4 (Manabí, Sto. Domingo de los Tsáchilas) </w:t>
            </w:r>
          </w:p>
        </w:tc>
        <w:tc>
          <w:tcPr>
            <w:tcW w:w="567" w:type="dxa"/>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color w:val="000000" w:themeColor="text1"/>
                <w:lang w:val="es-EC"/>
              </w:rPr>
            </w:pPr>
            <w:r w:rsidRPr="001D5B54">
              <w:rPr>
                <w:rFonts w:ascii="Arial" w:hAnsi="Arial" w:cs="Arial"/>
                <w:bCs w:val="0"/>
                <w:iCs/>
                <w:color w:val="000000" w:themeColor="text1"/>
              </w:rPr>
              <w:object w:dxaOrig="1440" w:dyaOrig="1440" w14:anchorId="5EB38183">
                <v:shape id="_x0000_i1129" type="#_x0000_t75" style="width:17.25pt;height:11.25pt" o:ole="">
                  <v:imagedata r:id="rId8" o:title=""/>
                </v:shape>
                <w:control r:id="rId31" w:name="CheckBox1333281634511157" w:shapeid="_x0000_i1129"/>
              </w:object>
            </w:r>
          </w:p>
        </w:tc>
      </w:tr>
      <w:tr w:rsidR="001D5B54" w:rsidRPr="001D5B54" w:rsidTr="004F6867">
        <w:trPr>
          <w:trHeight w:val="283"/>
          <w:jc w:val="center"/>
        </w:trPr>
        <w:tc>
          <w:tcPr>
            <w:tcW w:w="3756" w:type="dxa"/>
            <w:vMerge/>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rFonts w:eastAsia="Times New Roman"/>
                <w:bCs w:val="0"/>
                <w:color w:val="000000" w:themeColor="text1"/>
                <w:lang w:eastAsia="zh-C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color w:val="000000" w:themeColor="text1"/>
                <w:lang w:val="es-EC"/>
              </w:rPr>
            </w:pPr>
          </w:p>
        </w:tc>
        <w:tc>
          <w:tcPr>
            <w:tcW w:w="4891" w:type="dxa"/>
            <w:gridSpan w:val="2"/>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pStyle w:val="Encabezado1"/>
              <w:jc w:val="left"/>
              <w:rPr>
                <w:rFonts w:ascii="Times New Roman" w:hAnsi="Times New Roman" w:cs="Times New Roman"/>
                <w:color w:val="000000" w:themeColor="text1"/>
                <w:sz w:val="18"/>
                <w:szCs w:val="18"/>
              </w:rPr>
            </w:pPr>
            <w:r w:rsidRPr="001D5B54">
              <w:rPr>
                <w:rFonts w:ascii="Times New Roman" w:hAnsi="Times New Roman" w:cs="Times New Roman"/>
                <w:color w:val="000000" w:themeColor="text1"/>
                <w:sz w:val="18"/>
                <w:szCs w:val="18"/>
              </w:rPr>
              <w:t xml:space="preserve">Zona 5 (Bolívar, Guayas, Los Ríos y Santa Elena) </w:t>
            </w:r>
          </w:p>
        </w:tc>
        <w:tc>
          <w:tcPr>
            <w:tcW w:w="567" w:type="dxa"/>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color w:val="000000" w:themeColor="text1"/>
                <w:lang w:val="es-EC"/>
              </w:rPr>
            </w:pPr>
            <w:r w:rsidRPr="001D5B54">
              <w:rPr>
                <w:rFonts w:ascii="Arial" w:hAnsi="Arial" w:cs="Arial"/>
                <w:bCs w:val="0"/>
                <w:iCs/>
                <w:color w:val="000000" w:themeColor="text1"/>
              </w:rPr>
              <w:object w:dxaOrig="1440" w:dyaOrig="1440" w14:anchorId="19E714C2">
                <v:shape id="_x0000_i1131" type="#_x0000_t75" style="width:17.25pt;height:11.25pt" o:ole="">
                  <v:imagedata r:id="rId8" o:title=""/>
                </v:shape>
                <w:control r:id="rId32" w:name="CheckBox1333281634511158" w:shapeid="_x0000_i1131"/>
              </w:object>
            </w:r>
          </w:p>
        </w:tc>
      </w:tr>
      <w:tr w:rsidR="001D5B54" w:rsidRPr="001D5B54" w:rsidTr="004F6867">
        <w:trPr>
          <w:trHeight w:val="283"/>
          <w:jc w:val="center"/>
        </w:trPr>
        <w:tc>
          <w:tcPr>
            <w:tcW w:w="3756" w:type="dxa"/>
            <w:vMerge/>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rFonts w:eastAsia="Times New Roman"/>
                <w:bCs w:val="0"/>
                <w:color w:val="000000" w:themeColor="text1"/>
                <w:lang w:eastAsia="zh-C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color w:val="000000" w:themeColor="text1"/>
                <w:lang w:val="es-EC"/>
              </w:rPr>
            </w:pPr>
          </w:p>
        </w:tc>
        <w:tc>
          <w:tcPr>
            <w:tcW w:w="4891" w:type="dxa"/>
            <w:gridSpan w:val="2"/>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pStyle w:val="Encabezado1"/>
              <w:jc w:val="left"/>
              <w:rPr>
                <w:rFonts w:ascii="Times New Roman" w:hAnsi="Times New Roman" w:cs="Times New Roman"/>
                <w:color w:val="000000" w:themeColor="text1"/>
                <w:sz w:val="18"/>
                <w:szCs w:val="18"/>
              </w:rPr>
            </w:pPr>
            <w:r w:rsidRPr="001D5B54">
              <w:rPr>
                <w:rFonts w:ascii="Times New Roman" w:hAnsi="Times New Roman" w:cs="Times New Roman"/>
                <w:color w:val="000000" w:themeColor="text1"/>
                <w:sz w:val="18"/>
                <w:szCs w:val="18"/>
              </w:rPr>
              <w:t xml:space="preserve">Zona 6 (Azuay, Cañar y Morona Santiago) </w:t>
            </w:r>
          </w:p>
        </w:tc>
        <w:tc>
          <w:tcPr>
            <w:tcW w:w="567" w:type="dxa"/>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color w:val="000000" w:themeColor="text1"/>
                <w:lang w:val="es-EC"/>
              </w:rPr>
            </w:pPr>
            <w:r w:rsidRPr="001D5B54">
              <w:rPr>
                <w:rFonts w:ascii="Arial" w:hAnsi="Arial" w:cs="Arial"/>
                <w:bCs w:val="0"/>
                <w:iCs/>
                <w:color w:val="000000" w:themeColor="text1"/>
              </w:rPr>
              <w:object w:dxaOrig="1440" w:dyaOrig="1440" w14:anchorId="3F47A528">
                <v:shape id="_x0000_i1133" type="#_x0000_t75" style="width:17.25pt;height:11.25pt" o:ole="">
                  <v:imagedata r:id="rId8" o:title=""/>
                </v:shape>
                <w:control r:id="rId33" w:name="CheckBox1333281634511159" w:shapeid="_x0000_i1133"/>
              </w:object>
            </w:r>
          </w:p>
        </w:tc>
      </w:tr>
      <w:tr w:rsidR="001D5B54" w:rsidRPr="001D5B54" w:rsidTr="004F6867">
        <w:trPr>
          <w:trHeight w:val="283"/>
          <w:jc w:val="center"/>
        </w:trPr>
        <w:tc>
          <w:tcPr>
            <w:tcW w:w="3756" w:type="dxa"/>
            <w:vMerge/>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rFonts w:eastAsia="Times New Roman"/>
                <w:bCs w:val="0"/>
                <w:color w:val="000000" w:themeColor="text1"/>
                <w:lang w:eastAsia="zh-C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color w:val="000000" w:themeColor="text1"/>
                <w:lang w:val="es-EC"/>
              </w:rPr>
            </w:pPr>
          </w:p>
        </w:tc>
        <w:tc>
          <w:tcPr>
            <w:tcW w:w="4891" w:type="dxa"/>
            <w:gridSpan w:val="2"/>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pStyle w:val="Encabezado1"/>
              <w:jc w:val="left"/>
              <w:rPr>
                <w:rFonts w:ascii="Times New Roman" w:hAnsi="Times New Roman" w:cs="Times New Roman"/>
                <w:color w:val="000000" w:themeColor="text1"/>
                <w:sz w:val="18"/>
                <w:szCs w:val="18"/>
              </w:rPr>
            </w:pPr>
            <w:r w:rsidRPr="001D5B54">
              <w:rPr>
                <w:rFonts w:ascii="Times New Roman" w:hAnsi="Times New Roman" w:cs="Times New Roman"/>
                <w:color w:val="000000" w:themeColor="text1"/>
                <w:sz w:val="18"/>
                <w:szCs w:val="18"/>
              </w:rPr>
              <w:t xml:space="preserve">Zona 7 (El Oro, Loja y Zamora Chinchipe) </w:t>
            </w:r>
          </w:p>
        </w:tc>
        <w:tc>
          <w:tcPr>
            <w:tcW w:w="567" w:type="dxa"/>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color w:val="000000" w:themeColor="text1"/>
                <w:lang w:val="es-EC"/>
              </w:rPr>
            </w:pPr>
            <w:r w:rsidRPr="001D5B54">
              <w:rPr>
                <w:rFonts w:ascii="Arial" w:hAnsi="Arial" w:cs="Arial"/>
                <w:bCs w:val="0"/>
                <w:iCs/>
                <w:color w:val="000000" w:themeColor="text1"/>
              </w:rPr>
              <w:object w:dxaOrig="1440" w:dyaOrig="1440" w14:anchorId="50698F96">
                <v:shape id="_x0000_i1135" type="#_x0000_t75" style="width:17.25pt;height:11.25pt" o:ole="">
                  <v:imagedata r:id="rId8" o:title=""/>
                </v:shape>
                <w:control r:id="rId34" w:name="CheckBox13332816345111510" w:shapeid="_x0000_i1135"/>
              </w:object>
            </w:r>
          </w:p>
        </w:tc>
      </w:tr>
      <w:tr w:rsidR="001D5B54" w:rsidRPr="001D5B54" w:rsidTr="004F6867">
        <w:trPr>
          <w:trHeight w:val="283"/>
          <w:jc w:val="center"/>
        </w:trPr>
        <w:tc>
          <w:tcPr>
            <w:tcW w:w="3756" w:type="dxa"/>
            <w:vMerge/>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rFonts w:eastAsia="Times New Roman"/>
                <w:bCs w:val="0"/>
                <w:color w:val="000000" w:themeColor="text1"/>
                <w:lang w:eastAsia="zh-C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color w:val="000000" w:themeColor="text1"/>
                <w:lang w:val="es-EC"/>
              </w:rPr>
            </w:pPr>
          </w:p>
        </w:tc>
        <w:tc>
          <w:tcPr>
            <w:tcW w:w="4891" w:type="dxa"/>
            <w:gridSpan w:val="2"/>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pStyle w:val="Encabezado1"/>
              <w:jc w:val="left"/>
              <w:rPr>
                <w:rFonts w:ascii="Times New Roman" w:hAnsi="Times New Roman" w:cs="Times New Roman"/>
                <w:color w:val="000000" w:themeColor="text1"/>
                <w:sz w:val="18"/>
                <w:szCs w:val="18"/>
              </w:rPr>
            </w:pPr>
            <w:r w:rsidRPr="001D5B54">
              <w:rPr>
                <w:rFonts w:ascii="Times New Roman" w:hAnsi="Times New Roman" w:cs="Times New Roman"/>
                <w:color w:val="000000" w:themeColor="text1"/>
                <w:sz w:val="18"/>
                <w:szCs w:val="18"/>
              </w:rPr>
              <w:t xml:space="preserve">Zona 8 (Cantones Guayaquil, Samborondón, Durán)  </w:t>
            </w:r>
          </w:p>
        </w:tc>
        <w:tc>
          <w:tcPr>
            <w:tcW w:w="567" w:type="dxa"/>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color w:val="000000" w:themeColor="text1"/>
                <w:lang w:val="es-EC"/>
              </w:rPr>
            </w:pPr>
            <w:r w:rsidRPr="001D5B54">
              <w:rPr>
                <w:rFonts w:ascii="Arial" w:hAnsi="Arial" w:cs="Arial"/>
                <w:bCs w:val="0"/>
                <w:iCs/>
                <w:color w:val="000000" w:themeColor="text1"/>
              </w:rPr>
              <w:object w:dxaOrig="1440" w:dyaOrig="1440" w14:anchorId="5FFDBC1A">
                <v:shape id="_x0000_i1137" type="#_x0000_t75" style="width:17.25pt;height:11.25pt" o:ole="">
                  <v:imagedata r:id="rId8" o:title=""/>
                </v:shape>
                <w:control r:id="rId35" w:name="CheckBox13332816345111511" w:shapeid="_x0000_i1137"/>
              </w:object>
            </w:r>
          </w:p>
        </w:tc>
      </w:tr>
      <w:tr w:rsidR="001D5B54" w:rsidRPr="001D5B54" w:rsidTr="004F6867">
        <w:trPr>
          <w:trHeight w:val="283"/>
          <w:jc w:val="center"/>
        </w:trPr>
        <w:tc>
          <w:tcPr>
            <w:tcW w:w="3756" w:type="dxa"/>
            <w:vMerge/>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rFonts w:eastAsia="Times New Roman"/>
                <w:bCs w:val="0"/>
                <w:color w:val="000000" w:themeColor="text1"/>
                <w:lang w:eastAsia="zh-C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color w:val="000000" w:themeColor="text1"/>
                <w:lang w:val="es-EC"/>
              </w:rPr>
            </w:pPr>
          </w:p>
        </w:tc>
        <w:tc>
          <w:tcPr>
            <w:tcW w:w="4891" w:type="dxa"/>
            <w:gridSpan w:val="2"/>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pStyle w:val="Encabezado1"/>
              <w:jc w:val="left"/>
              <w:rPr>
                <w:rFonts w:ascii="Times New Roman" w:hAnsi="Times New Roman" w:cs="Times New Roman"/>
                <w:color w:val="000000" w:themeColor="text1"/>
                <w:sz w:val="18"/>
                <w:szCs w:val="18"/>
              </w:rPr>
            </w:pPr>
            <w:r w:rsidRPr="001D5B54">
              <w:rPr>
                <w:rFonts w:ascii="Times New Roman" w:hAnsi="Times New Roman" w:cs="Times New Roman"/>
                <w:color w:val="000000" w:themeColor="text1"/>
                <w:sz w:val="18"/>
                <w:szCs w:val="18"/>
              </w:rPr>
              <w:t>Zona 9 (Distrito Metropolitano de Quito)</w:t>
            </w:r>
          </w:p>
        </w:tc>
        <w:tc>
          <w:tcPr>
            <w:tcW w:w="567" w:type="dxa"/>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color w:val="000000" w:themeColor="text1"/>
                <w:lang w:val="es-EC"/>
              </w:rPr>
            </w:pPr>
            <w:r w:rsidRPr="001D5B54">
              <w:rPr>
                <w:rFonts w:ascii="Arial" w:hAnsi="Arial" w:cs="Arial"/>
                <w:bCs w:val="0"/>
                <w:iCs/>
                <w:color w:val="000000" w:themeColor="text1"/>
              </w:rPr>
              <w:object w:dxaOrig="1440" w:dyaOrig="1440" w14:anchorId="7812E4BA">
                <v:shape id="_x0000_i1139" type="#_x0000_t75" style="width:17.25pt;height:11.25pt" o:ole="">
                  <v:imagedata r:id="rId8" o:title=""/>
                </v:shape>
                <w:control r:id="rId36" w:name="CheckBox13332816345111512" w:shapeid="_x0000_i1139"/>
              </w:object>
            </w:r>
          </w:p>
        </w:tc>
      </w:tr>
      <w:tr w:rsidR="001D5B54" w:rsidRPr="001D5B54" w:rsidTr="004F6867">
        <w:trPr>
          <w:trHeight w:val="283"/>
          <w:jc w:val="center"/>
        </w:trPr>
        <w:tc>
          <w:tcPr>
            <w:tcW w:w="3756" w:type="dxa"/>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pStyle w:val="Prrafodelista"/>
              <w:ind w:left="0"/>
              <w:rPr>
                <w:bCs w:val="0"/>
                <w:color w:val="000000" w:themeColor="text1"/>
                <w:sz w:val="18"/>
                <w:szCs w:val="18"/>
              </w:rPr>
            </w:pPr>
            <w:r w:rsidRPr="001D5B54">
              <w:rPr>
                <w:color w:val="000000" w:themeColor="text1"/>
                <w:sz w:val="18"/>
                <w:szCs w:val="18"/>
              </w:rPr>
              <w:t>Provincial</w:t>
            </w:r>
          </w:p>
        </w:tc>
        <w:tc>
          <w:tcPr>
            <w:tcW w:w="567" w:type="dxa"/>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color w:val="000000" w:themeColor="text1"/>
                <w:lang w:val="es-EC"/>
              </w:rPr>
            </w:pPr>
            <w:r w:rsidRPr="001D5B54">
              <w:rPr>
                <w:rFonts w:ascii="Arial" w:hAnsi="Arial" w:cs="Arial"/>
                <w:bCs w:val="0"/>
                <w:iCs/>
                <w:color w:val="000000" w:themeColor="text1"/>
              </w:rPr>
              <w:object w:dxaOrig="1440" w:dyaOrig="1440" w14:anchorId="5007F200">
                <v:shape id="_x0000_i1141" type="#_x0000_t75" style="width:17.25pt;height:11.25pt" o:ole="">
                  <v:imagedata r:id="rId8" o:title=""/>
                </v:shape>
                <w:control r:id="rId37" w:name="CheckBox1333281634511153" w:shapeid="_x0000_i1141"/>
              </w:object>
            </w:r>
          </w:p>
        </w:tc>
        <w:tc>
          <w:tcPr>
            <w:tcW w:w="5458" w:type="dxa"/>
            <w:gridSpan w:val="3"/>
            <w:tcBorders>
              <w:top w:val="single" w:sz="4" w:space="0" w:color="auto"/>
              <w:left w:val="single" w:sz="4" w:space="0" w:color="auto"/>
              <w:bottom w:val="single" w:sz="4" w:space="0" w:color="auto"/>
              <w:right w:val="single" w:sz="4" w:space="0" w:color="auto"/>
            </w:tcBorders>
            <w:hideMark/>
          </w:tcPr>
          <w:p w:rsidR="001D5B54" w:rsidRPr="001D5B54" w:rsidRDefault="001D5B54" w:rsidP="001D5B54">
            <w:pPr>
              <w:pStyle w:val="Encabezado1"/>
              <w:jc w:val="both"/>
              <w:rPr>
                <w:rFonts w:ascii="Times New Roman" w:hAnsi="Times New Roman" w:cs="Times New Roman"/>
                <w:color w:val="A6A6A6" w:themeColor="background1" w:themeShade="A6"/>
                <w:sz w:val="18"/>
                <w:szCs w:val="18"/>
              </w:rPr>
            </w:pPr>
            <w:r w:rsidRPr="001D5B54">
              <w:rPr>
                <w:rStyle w:val="Textodelmarcadordeposicin"/>
                <w:rFonts w:ascii="Times New Roman" w:eastAsiaTheme="majorEastAsia" w:hAnsi="Times New Roman" w:cs="Times New Roman"/>
                <w:i/>
                <w:color w:val="A6A6A6" w:themeColor="background1" w:themeShade="A6"/>
                <w:sz w:val="18"/>
                <w:szCs w:val="18"/>
              </w:rPr>
              <w:t xml:space="preserve">Especifique las provincias en las que se ejecutará su </w:t>
            </w:r>
            <w:r w:rsidR="001F3A0D">
              <w:rPr>
                <w:rStyle w:val="Textodelmarcadordeposicin"/>
                <w:rFonts w:ascii="Times New Roman" w:eastAsiaTheme="majorEastAsia" w:hAnsi="Times New Roman" w:cs="Times New Roman"/>
                <w:i/>
                <w:color w:val="A6A6A6" w:themeColor="background1" w:themeShade="A6"/>
                <w:sz w:val="18"/>
                <w:szCs w:val="18"/>
              </w:rPr>
              <w:t>investigación</w:t>
            </w:r>
          </w:p>
        </w:tc>
      </w:tr>
      <w:tr w:rsidR="001D5B54" w:rsidRPr="001D5B54" w:rsidTr="004F6867">
        <w:trPr>
          <w:trHeight w:val="283"/>
          <w:jc w:val="center"/>
        </w:trPr>
        <w:tc>
          <w:tcPr>
            <w:tcW w:w="3756" w:type="dxa"/>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pStyle w:val="Prrafodelista"/>
              <w:ind w:left="0"/>
              <w:rPr>
                <w:bCs w:val="0"/>
                <w:color w:val="000000" w:themeColor="text1"/>
                <w:sz w:val="18"/>
                <w:szCs w:val="18"/>
              </w:rPr>
            </w:pPr>
            <w:r w:rsidRPr="001D5B54">
              <w:rPr>
                <w:color w:val="000000" w:themeColor="text1"/>
                <w:sz w:val="18"/>
                <w:szCs w:val="18"/>
              </w:rPr>
              <w:t>Local</w:t>
            </w:r>
          </w:p>
        </w:tc>
        <w:tc>
          <w:tcPr>
            <w:tcW w:w="567" w:type="dxa"/>
            <w:tcBorders>
              <w:top w:val="single" w:sz="4" w:space="0" w:color="auto"/>
              <w:left w:val="single" w:sz="4" w:space="0" w:color="auto"/>
              <w:bottom w:val="single" w:sz="4" w:space="0" w:color="auto"/>
              <w:right w:val="single" w:sz="4" w:space="0" w:color="auto"/>
            </w:tcBorders>
            <w:vAlign w:val="center"/>
            <w:hideMark/>
          </w:tcPr>
          <w:p w:rsidR="001D5B54" w:rsidRPr="001D5B54" w:rsidRDefault="001D5B54" w:rsidP="001D5B54">
            <w:pPr>
              <w:rPr>
                <w:b/>
                <w:color w:val="000000" w:themeColor="text1"/>
                <w:lang w:val="es-EC"/>
              </w:rPr>
            </w:pPr>
            <w:r w:rsidRPr="001D5B54">
              <w:rPr>
                <w:rFonts w:ascii="Arial" w:hAnsi="Arial" w:cs="Arial"/>
                <w:bCs w:val="0"/>
                <w:iCs/>
                <w:color w:val="000000" w:themeColor="text1"/>
              </w:rPr>
              <w:object w:dxaOrig="1440" w:dyaOrig="1440" w14:anchorId="7EA8D9EB">
                <v:shape id="_x0000_i1143" type="#_x0000_t75" style="width:17.25pt;height:11.25pt" o:ole="">
                  <v:imagedata r:id="rId8" o:title=""/>
                </v:shape>
                <w:control r:id="rId38" w:name="CheckBox1333281634511154" w:shapeid="_x0000_i1143"/>
              </w:object>
            </w:r>
          </w:p>
        </w:tc>
        <w:tc>
          <w:tcPr>
            <w:tcW w:w="5458" w:type="dxa"/>
            <w:gridSpan w:val="3"/>
            <w:tcBorders>
              <w:top w:val="single" w:sz="4" w:space="0" w:color="auto"/>
              <w:left w:val="single" w:sz="4" w:space="0" w:color="auto"/>
              <w:bottom w:val="single" w:sz="4" w:space="0" w:color="auto"/>
              <w:right w:val="single" w:sz="4" w:space="0" w:color="auto"/>
            </w:tcBorders>
            <w:hideMark/>
          </w:tcPr>
          <w:p w:rsidR="001D5B54" w:rsidRPr="001D5B54" w:rsidRDefault="001D5B54" w:rsidP="001D5B54">
            <w:pPr>
              <w:pStyle w:val="Encabezado1"/>
              <w:jc w:val="both"/>
              <w:rPr>
                <w:rFonts w:ascii="Times New Roman" w:hAnsi="Times New Roman" w:cs="Times New Roman"/>
                <w:color w:val="A6A6A6" w:themeColor="background1" w:themeShade="A6"/>
                <w:sz w:val="18"/>
                <w:szCs w:val="18"/>
              </w:rPr>
            </w:pPr>
            <w:r w:rsidRPr="001D5B54">
              <w:rPr>
                <w:rStyle w:val="Textodelmarcadordeposicin"/>
                <w:rFonts w:ascii="Times New Roman" w:eastAsiaTheme="majorEastAsia" w:hAnsi="Times New Roman" w:cs="Times New Roman"/>
                <w:i/>
                <w:color w:val="A6A6A6" w:themeColor="background1" w:themeShade="A6"/>
                <w:sz w:val="18"/>
                <w:szCs w:val="18"/>
              </w:rPr>
              <w:t>Especifique la Provincia</w:t>
            </w:r>
            <w:r w:rsidR="001F3A0D">
              <w:rPr>
                <w:rStyle w:val="Textodelmarcadordeposicin"/>
                <w:rFonts w:ascii="Times New Roman" w:eastAsiaTheme="majorEastAsia" w:hAnsi="Times New Roman" w:cs="Times New Roman"/>
                <w:i/>
                <w:color w:val="A6A6A6" w:themeColor="background1" w:themeShade="A6"/>
                <w:sz w:val="18"/>
                <w:szCs w:val="18"/>
              </w:rPr>
              <w:t xml:space="preserve">, </w:t>
            </w:r>
            <w:r w:rsidR="001F3A0D" w:rsidRPr="001D5B54">
              <w:rPr>
                <w:rStyle w:val="Textodelmarcadordeposicin"/>
                <w:rFonts w:ascii="Times New Roman" w:eastAsiaTheme="majorEastAsia" w:hAnsi="Times New Roman" w:cs="Times New Roman"/>
                <w:i/>
                <w:color w:val="A6A6A6" w:themeColor="background1" w:themeShade="A6"/>
                <w:sz w:val="18"/>
                <w:szCs w:val="18"/>
              </w:rPr>
              <w:t>Cantó</w:t>
            </w:r>
            <w:r w:rsidR="001F3A0D">
              <w:rPr>
                <w:rStyle w:val="Textodelmarcadordeposicin"/>
                <w:rFonts w:ascii="Times New Roman" w:eastAsiaTheme="majorEastAsia" w:hAnsi="Times New Roman" w:cs="Times New Roman"/>
                <w:i/>
                <w:color w:val="A6A6A6" w:themeColor="background1" w:themeShade="A6"/>
                <w:sz w:val="18"/>
                <w:szCs w:val="18"/>
              </w:rPr>
              <w:t xml:space="preserve">n y localidad o comunidad en </w:t>
            </w:r>
            <w:r w:rsidRPr="001D5B54">
              <w:rPr>
                <w:rStyle w:val="Textodelmarcadordeposicin"/>
                <w:rFonts w:ascii="Times New Roman" w:eastAsiaTheme="majorEastAsia" w:hAnsi="Times New Roman" w:cs="Times New Roman"/>
                <w:i/>
                <w:color w:val="A6A6A6" w:themeColor="background1" w:themeShade="A6"/>
                <w:sz w:val="18"/>
                <w:szCs w:val="18"/>
              </w:rPr>
              <w:t xml:space="preserve">donde se ejecutará su </w:t>
            </w:r>
            <w:r w:rsidR="001F3A0D">
              <w:rPr>
                <w:rStyle w:val="Textodelmarcadordeposicin"/>
                <w:rFonts w:ascii="Times New Roman" w:eastAsiaTheme="majorEastAsia" w:hAnsi="Times New Roman" w:cs="Times New Roman"/>
                <w:i/>
                <w:color w:val="A6A6A6" w:themeColor="background1" w:themeShade="A6"/>
                <w:sz w:val="18"/>
                <w:szCs w:val="18"/>
              </w:rPr>
              <w:t>investigación</w:t>
            </w:r>
          </w:p>
        </w:tc>
      </w:tr>
    </w:tbl>
    <w:p w:rsidR="00A5432F" w:rsidRPr="00A5432F" w:rsidRDefault="00A5432F" w:rsidP="001D5B54">
      <w:pPr>
        <w:pStyle w:val="Prrafodelista"/>
        <w:numPr>
          <w:ilvl w:val="0"/>
          <w:numId w:val="0"/>
        </w:numPr>
        <w:rPr>
          <w:b/>
          <w:lang w:val="es-ES" w:eastAsia="zh-CN"/>
        </w:rPr>
      </w:pPr>
    </w:p>
    <w:tbl>
      <w:tblPr>
        <w:tblStyle w:val="Tablaconcuadrcula"/>
        <w:tblW w:w="9781" w:type="dxa"/>
        <w:jc w:val="center"/>
        <w:tblLook w:val="04A0" w:firstRow="1" w:lastRow="0" w:firstColumn="1" w:lastColumn="0" w:noHBand="0" w:noVBand="1"/>
      </w:tblPr>
      <w:tblGrid>
        <w:gridCol w:w="1954"/>
        <w:gridCol w:w="2152"/>
        <w:gridCol w:w="1276"/>
        <w:gridCol w:w="1417"/>
        <w:gridCol w:w="1985"/>
        <w:gridCol w:w="997"/>
      </w:tblGrid>
      <w:tr w:rsidR="001D5B54" w:rsidRPr="001D5B54" w:rsidTr="004F6867">
        <w:trPr>
          <w:trHeight w:val="283"/>
          <w:jc w:val="center"/>
        </w:trPr>
        <w:tc>
          <w:tcPr>
            <w:tcW w:w="9781" w:type="dxa"/>
            <w:gridSpan w:val="6"/>
            <w:tcBorders>
              <w:top w:val="single" w:sz="4" w:space="0" w:color="auto"/>
              <w:left w:val="single" w:sz="4" w:space="0" w:color="auto"/>
              <w:bottom w:val="single" w:sz="4" w:space="0" w:color="auto"/>
              <w:right w:val="single" w:sz="4" w:space="0" w:color="auto"/>
            </w:tcBorders>
            <w:shd w:val="clear" w:color="auto" w:fill="808080"/>
            <w:vAlign w:val="center"/>
            <w:hideMark/>
          </w:tcPr>
          <w:p w:rsidR="00A5432F" w:rsidRPr="001D5B54" w:rsidRDefault="00887248" w:rsidP="001D5B54">
            <w:pPr>
              <w:pStyle w:val="Prrafodelista"/>
              <w:numPr>
                <w:ilvl w:val="0"/>
                <w:numId w:val="0"/>
              </w:numPr>
              <w:rPr>
                <w:b/>
                <w:color w:val="FFFFFF" w:themeColor="background1"/>
                <w:sz w:val="18"/>
                <w:szCs w:val="18"/>
              </w:rPr>
            </w:pPr>
            <w:r>
              <w:rPr>
                <w:b/>
                <w:color w:val="FFFFFF" w:themeColor="background1"/>
                <w:sz w:val="18"/>
                <w:szCs w:val="18"/>
              </w:rPr>
              <w:t xml:space="preserve">7. </w:t>
            </w:r>
            <w:r w:rsidR="00A5432F" w:rsidRPr="001D5B54">
              <w:rPr>
                <w:b/>
                <w:color w:val="FFFFFF" w:themeColor="background1"/>
                <w:sz w:val="18"/>
                <w:szCs w:val="18"/>
              </w:rPr>
              <w:t>PERSONAL DEL PROYECTO</w:t>
            </w:r>
          </w:p>
        </w:tc>
      </w:tr>
      <w:tr w:rsidR="001D5B54" w:rsidRPr="001D5B54" w:rsidTr="004F6867">
        <w:trPr>
          <w:jc w:val="center"/>
        </w:trPr>
        <w:tc>
          <w:tcPr>
            <w:tcW w:w="1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432F" w:rsidRPr="004C010B" w:rsidRDefault="00A5432F" w:rsidP="001D5B54">
            <w:pPr>
              <w:jc w:val="center"/>
              <w:rPr>
                <w:color w:val="000000" w:themeColor="text1"/>
                <w:sz w:val="16"/>
                <w:szCs w:val="16"/>
              </w:rPr>
            </w:pPr>
            <w:r w:rsidRPr="004C010B">
              <w:rPr>
                <w:rFonts w:eastAsia="Calibri"/>
                <w:b/>
                <w:color w:val="000000" w:themeColor="text1"/>
                <w:sz w:val="16"/>
                <w:szCs w:val="16"/>
              </w:rPr>
              <w:t>Función/Rol</w:t>
            </w:r>
          </w:p>
        </w:tc>
        <w:tc>
          <w:tcPr>
            <w:tcW w:w="21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432F" w:rsidRPr="004C010B" w:rsidRDefault="00A5432F" w:rsidP="001D5B54">
            <w:pPr>
              <w:jc w:val="center"/>
              <w:rPr>
                <w:b/>
                <w:bCs w:val="0"/>
                <w:color w:val="000000" w:themeColor="text1"/>
                <w:sz w:val="16"/>
                <w:szCs w:val="16"/>
              </w:rPr>
            </w:pPr>
            <w:r w:rsidRPr="004C010B">
              <w:rPr>
                <w:b/>
                <w:color w:val="000000" w:themeColor="text1"/>
                <w:sz w:val="16"/>
                <w:szCs w:val="16"/>
              </w:rPr>
              <w:t>Nombre completo</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432F" w:rsidRPr="004C010B" w:rsidRDefault="00A5432F" w:rsidP="001D5B54">
            <w:pPr>
              <w:jc w:val="center"/>
              <w:rPr>
                <w:color w:val="000000" w:themeColor="text1"/>
                <w:sz w:val="16"/>
                <w:szCs w:val="16"/>
              </w:rPr>
            </w:pPr>
            <w:r w:rsidRPr="004C010B">
              <w:rPr>
                <w:rFonts w:eastAsia="Calibri"/>
                <w:b/>
                <w:color w:val="000000" w:themeColor="text1"/>
                <w:sz w:val="16"/>
                <w:szCs w:val="16"/>
              </w:rPr>
              <w:t>Cédula de ciudadanía/ Pasaporte</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432F" w:rsidRPr="004C010B" w:rsidRDefault="00A5432F" w:rsidP="001D5B54">
            <w:pPr>
              <w:jc w:val="center"/>
              <w:rPr>
                <w:color w:val="000000" w:themeColor="text1"/>
                <w:sz w:val="16"/>
                <w:szCs w:val="16"/>
              </w:rPr>
            </w:pPr>
            <w:r w:rsidRPr="004C010B">
              <w:rPr>
                <w:rFonts w:eastAsia="Calibri"/>
                <w:b/>
                <w:color w:val="000000" w:themeColor="text1"/>
                <w:sz w:val="16"/>
                <w:szCs w:val="16"/>
              </w:rPr>
              <w:t>Entidad a la que pertenece</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432F" w:rsidRPr="004C010B" w:rsidRDefault="00A5432F" w:rsidP="001D5B54">
            <w:pPr>
              <w:jc w:val="center"/>
              <w:rPr>
                <w:color w:val="000000" w:themeColor="text1"/>
                <w:sz w:val="16"/>
                <w:szCs w:val="16"/>
              </w:rPr>
            </w:pPr>
            <w:r w:rsidRPr="004C010B">
              <w:rPr>
                <w:rFonts w:eastAsia="Calibri"/>
                <w:b/>
                <w:color w:val="000000" w:themeColor="text1"/>
                <w:sz w:val="16"/>
                <w:szCs w:val="16"/>
              </w:rPr>
              <w:t>Correo electrónico personal e institucional</w:t>
            </w:r>
          </w:p>
        </w:tc>
        <w:tc>
          <w:tcPr>
            <w:tcW w:w="9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432F" w:rsidRPr="004C010B" w:rsidRDefault="00A5432F" w:rsidP="001D5B54">
            <w:pPr>
              <w:jc w:val="center"/>
              <w:rPr>
                <w:color w:val="000000" w:themeColor="text1"/>
                <w:sz w:val="16"/>
                <w:szCs w:val="16"/>
              </w:rPr>
            </w:pPr>
            <w:r w:rsidRPr="004C010B">
              <w:rPr>
                <w:rFonts w:eastAsia="Calibri"/>
                <w:b/>
                <w:color w:val="000000" w:themeColor="text1"/>
                <w:sz w:val="16"/>
                <w:szCs w:val="16"/>
              </w:rPr>
              <w:t>Teléfono celular</w:t>
            </w:r>
          </w:p>
        </w:tc>
      </w:tr>
      <w:tr w:rsidR="001D5B54" w:rsidRPr="001D5B54" w:rsidTr="004F6867">
        <w:trPr>
          <w:jc w:val="center"/>
        </w:trPr>
        <w:tc>
          <w:tcPr>
            <w:tcW w:w="1954" w:type="dxa"/>
            <w:tcBorders>
              <w:top w:val="single" w:sz="4" w:space="0" w:color="auto"/>
              <w:left w:val="single" w:sz="4" w:space="0" w:color="auto"/>
              <w:bottom w:val="single" w:sz="4" w:space="0" w:color="auto"/>
              <w:right w:val="single" w:sz="4" w:space="0" w:color="auto"/>
            </w:tcBorders>
            <w:vAlign w:val="center"/>
            <w:hideMark/>
          </w:tcPr>
          <w:p w:rsidR="00A5432F" w:rsidRPr="004C010B" w:rsidRDefault="00A5432F" w:rsidP="001D5B54">
            <w:pPr>
              <w:pStyle w:val="Encabezado1"/>
              <w:jc w:val="left"/>
              <w:rPr>
                <w:rFonts w:ascii="Times New Roman" w:hAnsi="Times New Roman" w:cs="Times New Roman"/>
                <w:color w:val="000000" w:themeColor="text1"/>
                <w:sz w:val="16"/>
                <w:szCs w:val="16"/>
              </w:rPr>
            </w:pPr>
            <w:r w:rsidRPr="004C010B">
              <w:rPr>
                <w:rFonts w:ascii="Times New Roman" w:eastAsia="Calibri" w:hAnsi="Times New Roman" w:cs="Times New Roman"/>
                <w:bCs/>
                <w:color w:val="000000" w:themeColor="text1"/>
                <w:sz w:val="16"/>
                <w:szCs w:val="16"/>
              </w:rPr>
              <w:t>Investigador Principal</w:t>
            </w:r>
          </w:p>
        </w:tc>
        <w:tc>
          <w:tcPr>
            <w:tcW w:w="2152"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7B52F1">
            <w:pPr>
              <w:pStyle w:val="Prrafodelista"/>
              <w:ind w:left="0"/>
              <w:jc w:val="both"/>
              <w:rPr>
                <w:bCs w:val="0"/>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7B52F1">
            <w:pPr>
              <w:pStyle w:val="Prrafodelista"/>
              <w:ind w:left="0"/>
              <w:jc w:val="both"/>
              <w:rPr>
                <w:bCs w:val="0"/>
                <w:color w:val="000000" w:themeColor="text1"/>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7B52F1">
            <w:pPr>
              <w:pStyle w:val="Prrafodelista"/>
              <w:ind w:left="0"/>
              <w:jc w:val="both"/>
              <w:rPr>
                <w:bCs w:val="0"/>
                <w:color w:val="000000" w:themeColor="text1"/>
                <w:sz w:val="16"/>
                <w:szCs w:val="16"/>
              </w:rPr>
            </w:pPr>
          </w:p>
        </w:tc>
        <w:tc>
          <w:tcPr>
            <w:tcW w:w="1985"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7B52F1">
            <w:pPr>
              <w:pStyle w:val="Prrafodelista"/>
              <w:ind w:left="0"/>
              <w:jc w:val="both"/>
              <w:rPr>
                <w:bCs w:val="0"/>
                <w:color w:val="000000" w:themeColor="text1"/>
                <w:sz w:val="16"/>
                <w:szCs w:val="16"/>
              </w:rPr>
            </w:pPr>
          </w:p>
        </w:tc>
        <w:tc>
          <w:tcPr>
            <w:tcW w:w="997"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7B52F1">
            <w:pPr>
              <w:pStyle w:val="Prrafodelista"/>
              <w:ind w:left="0"/>
              <w:jc w:val="both"/>
              <w:rPr>
                <w:bCs w:val="0"/>
                <w:color w:val="000000" w:themeColor="text1"/>
                <w:sz w:val="16"/>
                <w:szCs w:val="16"/>
              </w:rPr>
            </w:pPr>
          </w:p>
        </w:tc>
      </w:tr>
      <w:tr w:rsidR="001D5B54" w:rsidRPr="001D5B54" w:rsidTr="004F6867">
        <w:trPr>
          <w:jc w:val="center"/>
        </w:trPr>
        <w:tc>
          <w:tcPr>
            <w:tcW w:w="1954" w:type="dxa"/>
            <w:tcBorders>
              <w:top w:val="single" w:sz="4" w:space="0" w:color="auto"/>
              <w:left w:val="single" w:sz="4" w:space="0" w:color="auto"/>
              <w:bottom w:val="single" w:sz="4" w:space="0" w:color="auto"/>
              <w:right w:val="single" w:sz="4" w:space="0" w:color="auto"/>
            </w:tcBorders>
            <w:vAlign w:val="center"/>
            <w:hideMark/>
          </w:tcPr>
          <w:p w:rsidR="00A5432F" w:rsidRPr="004C010B" w:rsidRDefault="00A5432F" w:rsidP="001D5B54">
            <w:pPr>
              <w:pStyle w:val="Encabezado1"/>
              <w:jc w:val="left"/>
              <w:rPr>
                <w:rFonts w:ascii="Times New Roman" w:hAnsi="Times New Roman" w:cs="Times New Roman"/>
                <w:color w:val="000000" w:themeColor="text1"/>
                <w:sz w:val="16"/>
                <w:szCs w:val="16"/>
              </w:rPr>
            </w:pPr>
            <w:r w:rsidRPr="004C010B">
              <w:rPr>
                <w:rFonts w:ascii="Times New Roman" w:eastAsia="Calibri" w:hAnsi="Times New Roman" w:cs="Times New Roman"/>
                <w:bCs/>
                <w:color w:val="000000" w:themeColor="text1"/>
                <w:sz w:val="16"/>
                <w:szCs w:val="16"/>
              </w:rPr>
              <w:t>Investigador 1</w:t>
            </w:r>
          </w:p>
        </w:tc>
        <w:tc>
          <w:tcPr>
            <w:tcW w:w="2152"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7B52F1">
            <w:pPr>
              <w:pStyle w:val="Prrafodelista"/>
              <w:ind w:left="0"/>
              <w:jc w:val="both"/>
              <w:rPr>
                <w:bCs w:val="0"/>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7B52F1">
            <w:pPr>
              <w:pStyle w:val="Prrafodelista"/>
              <w:ind w:left="0"/>
              <w:jc w:val="both"/>
              <w:rPr>
                <w:bCs w:val="0"/>
                <w:color w:val="000000" w:themeColor="text1"/>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7B52F1">
            <w:pPr>
              <w:pStyle w:val="Prrafodelista"/>
              <w:ind w:left="0"/>
              <w:jc w:val="both"/>
              <w:rPr>
                <w:bCs w:val="0"/>
                <w:color w:val="000000" w:themeColor="text1"/>
                <w:sz w:val="16"/>
                <w:szCs w:val="16"/>
              </w:rPr>
            </w:pPr>
          </w:p>
        </w:tc>
        <w:tc>
          <w:tcPr>
            <w:tcW w:w="1985"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7B52F1">
            <w:pPr>
              <w:pStyle w:val="Prrafodelista"/>
              <w:ind w:left="0"/>
              <w:jc w:val="both"/>
              <w:rPr>
                <w:bCs w:val="0"/>
                <w:color w:val="000000" w:themeColor="text1"/>
                <w:sz w:val="16"/>
                <w:szCs w:val="16"/>
              </w:rPr>
            </w:pPr>
          </w:p>
        </w:tc>
        <w:tc>
          <w:tcPr>
            <w:tcW w:w="997"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7B52F1">
            <w:pPr>
              <w:pStyle w:val="Prrafodelista"/>
              <w:ind w:left="0"/>
              <w:jc w:val="both"/>
              <w:rPr>
                <w:bCs w:val="0"/>
                <w:color w:val="000000" w:themeColor="text1"/>
                <w:sz w:val="16"/>
                <w:szCs w:val="16"/>
              </w:rPr>
            </w:pPr>
          </w:p>
        </w:tc>
      </w:tr>
      <w:tr w:rsidR="001D5B54" w:rsidRPr="001D5B54" w:rsidTr="004F6867">
        <w:trPr>
          <w:jc w:val="center"/>
        </w:trPr>
        <w:tc>
          <w:tcPr>
            <w:tcW w:w="1954" w:type="dxa"/>
            <w:tcBorders>
              <w:top w:val="single" w:sz="4" w:space="0" w:color="auto"/>
              <w:left w:val="single" w:sz="4" w:space="0" w:color="auto"/>
              <w:bottom w:val="single" w:sz="4" w:space="0" w:color="auto"/>
              <w:right w:val="single" w:sz="4" w:space="0" w:color="auto"/>
            </w:tcBorders>
            <w:vAlign w:val="center"/>
            <w:hideMark/>
          </w:tcPr>
          <w:p w:rsidR="00A5432F" w:rsidRPr="004C010B" w:rsidRDefault="00A5432F" w:rsidP="001D5B54">
            <w:pPr>
              <w:pStyle w:val="Encabezado1"/>
              <w:jc w:val="left"/>
              <w:rPr>
                <w:rFonts w:ascii="Times New Roman" w:hAnsi="Times New Roman" w:cs="Times New Roman"/>
                <w:color w:val="000000" w:themeColor="text1"/>
                <w:sz w:val="16"/>
                <w:szCs w:val="16"/>
              </w:rPr>
            </w:pPr>
            <w:r w:rsidRPr="004C010B">
              <w:rPr>
                <w:rFonts w:ascii="Times New Roman" w:eastAsia="Calibri" w:hAnsi="Times New Roman" w:cs="Times New Roman"/>
                <w:bCs/>
                <w:color w:val="000000" w:themeColor="text1"/>
                <w:sz w:val="16"/>
                <w:szCs w:val="16"/>
              </w:rPr>
              <w:t>Investigador 2</w:t>
            </w:r>
          </w:p>
        </w:tc>
        <w:tc>
          <w:tcPr>
            <w:tcW w:w="2152"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7B52F1">
            <w:pPr>
              <w:pStyle w:val="Prrafodelista"/>
              <w:ind w:left="0"/>
              <w:jc w:val="both"/>
              <w:rPr>
                <w:bCs w:val="0"/>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7B52F1">
            <w:pPr>
              <w:pStyle w:val="Prrafodelista"/>
              <w:ind w:left="0"/>
              <w:jc w:val="both"/>
              <w:rPr>
                <w:bCs w:val="0"/>
                <w:color w:val="000000" w:themeColor="text1"/>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7B52F1">
            <w:pPr>
              <w:pStyle w:val="Prrafodelista"/>
              <w:ind w:left="0"/>
              <w:jc w:val="both"/>
              <w:rPr>
                <w:bCs w:val="0"/>
                <w:color w:val="000000" w:themeColor="text1"/>
                <w:sz w:val="16"/>
                <w:szCs w:val="16"/>
              </w:rPr>
            </w:pPr>
          </w:p>
        </w:tc>
        <w:tc>
          <w:tcPr>
            <w:tcW w:w="1985"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7B52F1">
            <w:pPr>
              <w:pStyle w:val="Prrafodelista"/>
              <w:ind w:left="0"/>
              <w:jc w:val="both"/>
              <w:rPr>
                <w:bCs w:val="0"/>
                <w:color w:val="000000" w:themeColor="text1"/>
                <w:sz w:val="16"/>
                <w:szCs w:val="16"/>
              </w:rPr>
            </w:pPr>
          </w:p>
        </w:tc>
        <w:tc>
          <w:tcPr>
            <w:tcW w:w="997"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7B52F1">
            <w:pPr>
              <w:pStyle w:val="Prrafodelista"/>
              <w:ind w:left="0"/>
              <w:jc w:val="both"/>
              <w:rPr>
                <w:bCs w:val="0"/>
                <w:color w:val="000000" w:themeColor="text1"/>
                <w:sz w:val="16"/>
                <w:szCs w:val="16"/>
              </w:rPr>
            </w:pPr>
          </w:p>
        </w:tc>
      </w:tr>
      <w:tr w:rsidR="001D5B54" w:rsidRPr="001D5B54" w:rsidTr="004F6867">
        <w:trPr>
          <w:jc w:val="center"/>
        </w:trPr>
        <w:tc>
          <w:tcPr>
            <w:tcW w:w="1954" w:type="dxa"/>
            <w:tcBorders>
              <w:top w:val="single" w:sz="4" w:space="0" w:color="auto"/>
              <w:left w:val="single" w:sz="4" w:space="0" w:color="auto"/>
              <w:bottom w:val="single" w:sz="4" w:space="0" w:color="auto"/>
              <w:right w:val="single" w:sz="4" w:space="0" w:color="auto"/>
            </w:tcBorders>
            <w:vAlign w:val="center"/>
            <w:hideMark/>
          </w:tcPr>
          <w:p w:rsidR="00A5432F" w:rsidRPr="004C010B" w:rsidRDefault="00A5432F" w:rsidP="001D5B54">
            <w:pPr>
              <w:pStyle w:val="Encabezado1"/>
              <w:jc w:val="left"/>
              <w:rPr>
                <w:rFonts w:ascii="Times New Roman" w:hAnsi="Times New Roman" w:cs="Times New Roman"/>
                <w:color w:val="000000" w:themeColor="text1"/>
                <w:sz w:val="16"/>
                <w:szCs w:val="16"/>
              </w:rPr>
            </w:pPr>
            <w:r w:rsidRPr="004C010B">
              <w:rPr>
                <w:rFonts w:ascii="Times New Roman" w:eastAsia="Calibri" w:hAnsi="Times New Roman" w:cs="Times New Roman"/>
                <w:bCs/>
                <w:color w:val="000000" w:themeColor="text1"/>
                <w:sz w:val="16"/>
                <w:szCs w:val="16"/>
              </w:rPr>
              <w:t>Técnico / Asistente</w:t>
            </w:r>
          </w:p>
        </w:tc>
        <w:tc>
          <w:tcPr>
            <w:tcW w:w="2152"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7B52F1">
            <w:pPr>
              <w:pStyle w:val="Prrafodelista"/>
              <w:ind w:left="0"/>
              <w:jc w:val="both"/>
              <w:rPr>
                <w:bCs w:val="0"/>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7B52F1">
            <w:pPr>
              <w:pStyle w:val="Prrafodelista"/>
              <w:ind w:left="0"/>
              <w:jc w:val="both"/>
              <w:rPr>
                <w:bCs w:val="0"/>
                <w:color w:val="000000" w:themeColor="text1"/>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7B52F1">
            <w:pPr>
              <w:pStyle w:val="Prrafodelista"/>
              <w:ind w:left="0"/>
              <w:jc w:val="both"/>
              <w:rPr>
                <w:bCs w:val="0"/>
                <w:color w:val="000000" w:themeColor="text1"/>
                <w:sz w:val="16"/>
                <w:szCs w:val="16"/>
              </w:rPr>
            </w:pPr>
          </w:p>
        </w:tc>
        <w:tc>
          <w:tcPr>
            <w:tcW w:w="1985"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7B52F1">
            <w:pPr>
              <w:pStyle w:val="Prrafodelista"/>
              <w:ind w:left="0"/>
              <w:jc w:val="both"/>
              <w:rPr>
                <w:bCs w:val="0"/>
                <w:color w:val="000000" w:themeColor="text1"/>
                <w:sz w:val="16"/>
                <w:szCs w:val="16"/>
              </w:rPr>
            </w:pPr>
          </w:p>
        </w:tc>
        <w:tc>
          <w:tcPr>
            <w:tcW w:w="997"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7B52F1">
            <w:pPr>
              <w:pStyle w:val="Prrafodelista"/>
              <w:ind w:left="0"/>
              <w:jc w:val="both"/>
              <w:rPr>
                <w:bCs w:val="0"/>
                <w:color w:val="000000" w:themeColor="text1"/>
                <w:sz w:val="16"/>
                <w:szCs w:val="16"/>
              </w:rPr>
            </w:pPr>
          </w:p>
        </w:tc>
      </w:tr>
    </w:tbl>
    <w:p w:rsidR="00A5432F" w:rsidRDefault="00A5432F" w:rsidP="001D5B54">
      <w:pPr>
        <w:pStyle w:val="Prrafodelista"/>
        <w:numPr>
          <w:ilvl w:val="0"/>
          <w:numId w:val="0"/>
        </w:numPr>
        <w:rPr>
          <w:b/>
        </w:rPr>
      </w:pPr>
    </w:p>
    <w:tbl>
      <w:tblPr>
        <w:tblStyle w:val="Tablaconcuadrcula"/>
        <w:tblW w:w="9780" w:type="dxa"/>
        <w:jc w:val="center"/>
        <w:tblLook w:val="04A0" w:firstRow="1" w:lastRow="0" w:firstColumn="1" w:lastColumn="0" w:noHBand="0" w:noVBand="1"/>
      </w:tblPr>
      <w:tblGrid>
        <w:gridCol w:w="1701"/>
        <w:gridCol w:w="1643"/>
        <w:gridCol w:w="1225"/>
        <w:gridCol w:w="1984"/>
        <w:gridCol w:w="1310"/>
        <w:gridCol w:w="1917"/>
      </w:tblGrid>
      <w:tr w:rsidR="001D5B54" w:rsidRPr="001D5B54" w:rsidTr="0061022A">
        <w:trPr>
          <w:trHeight w:val="283"/>
          <w:jc w:val="center"/>
        </w:trPr>
        <w:tc>
          <w:tcPr>
            <w:tcW w:w="9780" w:type="dxa"/>
            <w:gridSpan w:val="6"/>
            <w:tcBorders>
              <w:top w:val="single" w:sz="4" w:space="0" w:color="auto"/>
              <w:left w:val="single" w:sz="4" w:space="0" w:color="auto"/>
              <w:bottom w:val="single" w:sz="4" w:space="0" w:color="auto"/>
              <w:right w:val="single" w:sz="4" w:space="0" w:color="auto"/>
            </w:tcBorders>
            <w:shd w:val="clear" w:color="auto" w:fill="808080"/>
            <w:vAlign w:val="center"/>
            <w:hideMark/>
          </w:tcPr>
          <w:p w:rsidR="00A5432F" w:rsidRPr="001D5B54" w:rsidRDefault="00887248" w:rsidP="001D5B54">
            <w:pPr>
              <w:rPr>
                <w:b/>
                <w:color w:val="FFFFFF" w:themeColor="background1"/>
              </w:rPr>
            </w:pPr>
            <w:r>
              <w:rPr>
                <w:b/>
                <w:color w:val="FFFFFF" w:themeColor="background1"/>
              </w:rPr>
              <w:t xml:space="preserve">8. </w:t>
            </w:r>
            <w:r w:rsidR="00A5432F" w:rsidRPr="001D5B54">
              <w:rPr>
                <w:b/>
                <w:color w:val="FFFFFF" w:themeColor="background1"/>
              </w:rPr>
              <w:t>INSTITUCIONES PARTICIPANTES</w:t>
            </w:r>
          </w:p>
        </w:tc>
      </w:tr>
      <w:tr w:rsidR="001D5B54" w:rsidRPr="001D5B54" w:rsidTr="0061022A">
        <w:trPr>
          <w:trHeight w:val="426"/>
          <w:jc w:val="center"/>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432F" w:rsidRPr="001D5B54" w:rsidRDefault="00A5432F" w:rsidP="001D5B54">
            <w:pPr>
              <w:jc w:val="center"/>
              <w:rPr>
                <w:color w:val="000000" w:themeColor="text1"/>
                <w:sz w:val="16"/>
                <w:szCs w:val="16"/>
              </w:rPr>
            </w:pPr>
            <w:r w:rsidRPr="001D5B54">
              <w:rPr>
                <w:rFonts w:eastAsia="Calibri"/>
                <w:b/>
                <w:color w:val="000000" w:themeColor="text1"/>
                <w:sz w:val="16"/>
                <w:szCs w:val="16"/>
              </w:rPr>
              <w:t>Nombre Institución</w:t>
            </w:r>
          </w:p>
        </w:tc>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432F" w:rsidRPr="001D5B54" w:rsidRDefault="00A5432F" w:rsidP="001D5B54">
            <w:pPr>
              <w:jc w:val="center"/>
              <w:rPr>
                <w:rFonts w:eastAsia="Calibri"/>
                <w:b/>
                <w:color w:val="000000" w:themeColor="text1"/>
                <w:sz w:val="16"/>
                <w:szCs w:val="16"/>
              </w:rPr>
            </w:pPr>
            <w:r w:rsidRPr="001D5B54">
              <w:rPr>
                <w:rFonts w:eastAsia="Calibri"/>
                <w:b/>
                <w:color w:val="000000" w:themeColor="text1"/>
                <w:sz w:val="16"/>
                <w:szCs w:val="16"/>
              </w:rPr>
              <w:t>Tipo</w:t>
            </w:r>
          </w:p>
          <w:p w:rsidR="00A5432F" w:rsidRPr="001D5B54" w:rsidRDefault="00A5432F" w:rsidP="001D5B54">
            <w:pPr>
              <w:jc w:val="center"/>
              <w:rPr>
                <w:b/>
                <w:color w:val="000000" w:themeColor="text1"/>
                <w:sz w:val="16"/>
                <w:szCs w:val="16"/>
              </w:rPr>
            </w:pPr>
            <w:r w:rsidRPr="001D5B54">
              <w:rPr>
                <w:b/>
                <w:color w:val="000000" w:themeColor="text1"/>
                <w:sz w:val="16"/>
                <w:szCs w:val="16"/>
              </w:rPr>
              <w:t>Pública/privada</w:t>
            </w:r>
          </w:p>
        </w:tc>
        <w:tc>
          <w:tcPr>
            <w:tcW w:w="1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432F" w:rsidRPr="001D5B54" w:rsidRDefault="00A5432F" w:rsidP="001D5B54">
            <w:pPr>
              <w:jc w:val="center"/>
              <w:rPr>
                <w:color w:val="000000" w:themeColor="text1"/>
                <w:sz w:val="16"/>
                <w:szCs w:val="16"/>
              </w:rPr>
            </w:pPr>
            <w:r w:rsidRPr="001D5B54">
              <w:rPr>
                <w:rFonts w:eastAsia="Calibri"/>
                <w:b/>
                <w:color w:val="000000" w:themeColor="text1"/>
                <w:sz w:val="16"/>
                <w:szCs w:val="16"/>
              </w:rPr>
              <w:t>Dirección Postal</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432F" w:rsidRPr="001D5B54" w:rsidRDefault="00A5432F" w:rsidP="001D5B54">
            <w:pPr>
              <w:jc w:val="center"/>
              <w:rPr>
                <w:color w:val="000000" w:themeColor="text1"/>
                <w:sz w:val="16"/>
                <w:szCs w:val="16"/>
              </w:rPr>
            </w:pPr>
            <w:r w:rsidRPr="001D5B54">
              <w:rPr>
                <w:rFonts w:eastAsia="Calibri"/>
                <w:b/>
                <w:color w:val="000000" w:themeColor="text1"/>
                <w:sz w:val="16"/>
                <w:szCs w:val="16"/>
              </w:rPr>
              <w:t>Persona de Contacto</w:t>
            </w:r>
          </w:p>
        </w:tc>
        <w:tc>
          <w:tcPr>
            <w:tcW w:w="13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432F" w:rsidRPr="001D5B54" w:rsidRDefault="00A5432F" w:rsidP="001D5B54">
            <w:pPr>
              <w:jc w:val="center"/>
              <w:rPr>
                <w:b/>
                <w:bCs w:val="0"/>
                <w:color w:val="000000" w:themeColor="text1"/>
                <w:sz w:val="16"/>
                <w:szCs w:val="16"/>
              </w:rPr>
            </w:pPr>
            <w:r w:rsidRPr="001D5B54">
              <w:rPr>
                <w:b/>
                <w:color w:val="000000" w:themeColor="text1"/>
                <w:sz w:val="16"/>
                <w:szCs w:val="16"/>
              </w:rPr>
              <w:t>Correo electrónico</w:t>
            </w:r>
          </w:p>
          <w:p w:rsidR="00A5432F" w:rsidRPr="001D5B54" w:rsidRDefault="00A5432F" w:rsidP="001D5B54">
            <w:pPr>
              <w:jc w:val="center"/>
              <w:rPr>
                <w:b/>
                <w:bCs w:val="0"/>
                <w:color w:val="000000" w:themeColor="text1"/>
                <w:sz w:val="16"/>
                <w:szCs w:val="16"/>
              </w:rPr>
            </w:pPr>
            <w:r w:rsidRPr="001D5B54">
              <w:rPr>
                <w:b/>
                <w:color w:val="000000" w:themeColor="text1"/>
                <w:sz w:val="16"/>
                <w:szCs w:val="16"/>
              </w:rPr>
              <w:t>Persona contacto</w:t>
            </w:r>
          </w:p>
        </w:tc>
        <w:tc>
          <w:tcPr>
            <w:tcW w:w="19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432F" w:rsidRPr="001D5B54" w:rsidRDefault="00A5432F" w:rsidP="001D5B54">
            <w:pPr>
              <w:jc w:val="center"/>
              <w:rPr>
                <w:rFonts w:eastAsia="Calibri"/>
                <w:b/>
                <w:color w:val="000000" w:themeColor="text1"/>
                <w:sz w:val="16"/>
                <w:szCs w:val="16"/>
              </w:rPr>
            </w:pPr>
            <w:r w:rsidRPr="001D5B54">
              <w:rPr>
                <w:rFonts w:eastAsia="Calibri"/>
                <w:b/>
                <w:color w:val="000000" w:themeColor="text1"/>
                <w:sz w:val="16"/>
                <w:szCs w:val="16"/>
              </w:rPr>
              <w:t>Teléfono</w:t>
            </w:r>
          </w:p>
          <w:p w:rsidR="00A5432F" w:rsidRPr="001D5B54" w:rsidRDefault="00A5432F" w:rsidP="001D5B54">
            <w:pPr>
              <w:jc w:val="center"/>
              <w:rPr>
                <w:color w:val="000000" w:themeColor="text1"/>
                <w:sz w:val="16"/>
                <w:szCs w:val="16"/>
              </w:rPr>
            </w:pPr>
            <w:r w:rsidRPr="001D5B54">
              <w:rPr>
                <w:rFonts w:eastAsia="Calibri"/>
                <w:b/>
                <w:color w:val="000000" w:themeColor="text1"/>
                <w:sz w:val="16"/>
                <w:szCs w:val="16"/>
              </w:rPr>
              <w:t>Persona contacto</w:t>
            </w:r>
          </w:p>
        </w:tc>
      </w:tr>
      <w:tr w:rsidR="00977B12" w:rsidRPr="001D5B54" w:rsidTr="00244E88">
        <w:trPr>
          <w:trHeight w:val="181"/>
          <w:jc w:val="center"/>
        </w:trPr>
        <w:tc>
          <w:tcPr>
            <w:tcW w:w="1701" w:type="dxa"/>
            <w:tcBorders>
              <w:top w:val="single" w:sz="4" w:space="0" w:color="auto"/>
              <w:left w:val="single" w:sz="4" w:space="0" w:color="auto"/>
              <w:bottom w:val="single" w:sz="4" w:space="0" w:color="auto"/>
              <w:right w:val="single" w:sz="4" w:space="0" w:color="auto"/>
            </w:tcBorders>
            <w:vAlign w:val="center"/>
          </w:tcPr>
          <w:p w:rsidR="00977B12" w:rsidRPr="00977B12" w:rsidRDefault="00977B12" w:rsidP="00977B12">
            <w:pPr>
              <w:pStyle w:val="Encabezado1"/>
              <w:jc w:val="both"/>
              <w:rPr>
                <w:rFonts w:ascii="Times New Roman" w:hAnsi="Times New Roman" w:cs="Times New Roman"/>
                <w:color w:val="000000" w:themeColor="text1"/>
                <w:sz w:val="16"/>
                <w:szCs w:val="16"/>
              </w:rPr>
            </w:pPr>
          </w:p>
        </w:tc>
        <w:tc>
          <w:tcPr>
            <w:tcW w:w="1643" w:type="dxa"/>
            <w:tcBorders>
              <w:top w:val="single" w:sz="4" w:space="0" w:color="auto"/>
              <w:left w:val="single" w:sz="4" w:space="0" w:color="auto"/>
              <w:bottom w:val="single" w:sz="4" w:space="0" w:color="auto"/>
              <w:right w:val="single" w:sz="4" w:space="0" w:color="auto"/>
            </w:tcBorders>
          </w:tcPr>
          <w:sdt>
            <w:sdtPr>
              <w:rPr>
                <w:color w:val="000000" w:themeColor="text1"/>
                <w:sz w:val="16"/>
                <w:szCs w:val="16"/>
              </w:rPr>
              <w:alias w:val="Elija un elemento"/>
              <w:tag w:val="Declaración"/>
              <w:id w:val="-886566344"/>
              <w:placeholder>
                <w:docPart w:val="AA834A3EA3264ACF8F32097A33B849BA"/>
              </w:placeholder>
              <w:showingPlcHdr/>
              <w:dropDownList>
                <w:listItem w:value="Elija un elemento."/>
                <w:listItem w:displayText="HP" w:value="HP"/>
                <w:listItem w:displayText="HPv" w:value="HPv"/>
                <w:listItem w:displayText="CS" w:value="CS"/>
                <w:listItem w:displayText="SCS" w:value="SCS"/>
                <w:listItem w:displayText="CPv" w:value="CPv"/>
                <w:listItem w:displayText="PS" w:value="PS"/>
              </w:dropDownList>
            </w:sdtPr>
            <w:sdtEndPr/>
            <w:sdtContent>
              <w:p w:rsidR="00977B12" w:rsidRPr="00977B12" w:rsidRDefault="00977B12" w:rsidP="00977B12">
                <w:pPr>
                  <w:rPr>
                    <w:color w:val="000000" w:themeColor="text1"/>
                    <w:sz w:val="16"/>
                    <w:szCs w:val="16"/>
                  </w:rPr>
                </w:pPr>
                <w:r w:rsidRPr="00977B12">
                  <w:rPr>
                    <w:rStyle w:val="Textodelmarcadordeposicin"/>
                    <w:color w:val="000000" w:themeColor="text1"/>
                    <w:sz w:val="16"/>
                    <w:szCs w:val="16"/>
                  </w:rPr>
                  <w:t>Elija un elemento.</w:t>
                </w:r>
              </w:p>
            </w:sdtContent>
          </w:sdt>
        </w:tc>
        <w:tc>
          <w:tcPr>
            <w:tcW w:w="1225" w:type="dxa"/>
            <w:tcBorders>
              <w:top w:val="single" w:sz="4" w:space="0" w:color="auto"/>
              <w:left w:val="single" w:sz="4" w:space="0" w:color="auto"/>
              <w:bottom w:val="single" w:sz="4" w:space="0" w:color="auto"/>
              <w:right w:val="single" w:sz="4" w:space="0" w:color="auto"/>
            </w:tcBorders>
            <w:vAlign w:val="center"/>
          </w:tcPr>
          <w:p w:rsidR="00977B12" w:rsidRPr="00977B12" w:rsidRDefault="00977B12" w:rsidP="00977B12">
            <w:pPr>
              <w:ind w:left="-360"/>
              <w:rPr>
                <w:b/>
                <w:color w:val="000000" w:themeColor="text1"/>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tcPr>
          <w:p w:rsidR="00977B12" w:rsidRPr="00977B12" w:rsidRDefault="00977B12" w:rsidP="00977B12">
            <w:pPr>
              <w:ind w:left="-360"/>
              <w:rPr>
                <w:b/>
                <w:color w:val="000000" w:themeColor="text1"/>
                <w:sz w:val="16"/>
                <w:szCs w:val="16"/>
              </w:rPr>
            </w:pPr>
          </w:p>
        </w:tc>
        <w:tc>
          <w:tcPr>
            <w:tcW w:w="1310" w:type="dxa"/>
            <w:tcBorders>
              <w:top w:val="single" w:sz="4" w:space="0" w:color="auto"/>
              <w:left w:val="single" w:sz="4" w:space="0" w:color="auto"/>
              <w:bottom w:val="single" w:sz="4" w:space="0" w:color="auto"/>
              <w:right w:val="single" w:sz="4" w:space="0" w:color="auto"/>
            </w:tcBorders>
            <w:vAlign w:val="center"/>
          </w:tcPr>
          <w:p w:rsidR="00977B12" w:rsidRPr="00977B12" w:rsidRDefault="00977B12" w:rsidP="00977B12">
            <w:pPr>
              <w:ind w:left="-360"/>
              <w:rPr>
                <w:b/>
                <w:color w:val="000000" w:themeColor="text1"/>
                <w:sz w:val="16"/>
                <w:szCs w:val="16"/>
              </w:rPr>
            </w:pPr>
          </w:p>
        </w:tc>
        <w:tc>
          <w:tcPr>
            <w:tcW w:w="1916" w:type="dxa"/>
            <w:tcBorders>
              <w:top w:val="single" w:sz="4" w:space="0" w:color="auto"/>
              <w:left w:val="single" w:sz="4" w:space="0" w:color="auto"/>
              <w:bottom w:val="single" w:sz="4" w:space="0" w:color="auto"/>
              <w:right w:val="single" w:sz="4" w:space="0" w:color="auto"/>
            </w:tcBorders>
            <w:vAlign w:val="center"/>
          </w:tcPr>
          <w:p w:rsidR="00977B12" w:rsidRPr="00977B12" w:rsidRDefault="00977B12" w:rsidP="00977B12">
            <w:pPr>
              <w:ind w:left="-360"/>
              <w:rPr>
                <w:b/>
                <w:color w:val="000000" w:themeColor="text1"/>
                <w:sz w:val="16"/>
                <w:szCs w:val="16"/>
              </w:rPr>
            </w:pPr>
          </w:p>
        </w:tc>
      </w:tr>
      <w:tr w:rsidR="00977B12" w:rsidRPr="001D5B54" w:rsidTr="0061022A">
        <w:trPr>
          <w:jc w:val="center"/>
        </w:trPr>
        <w:tc>
          <w:tcPr>
            <w:tcW w:w="1701" w:type="dxa"/>
            <w:tcBorders>
              <w:top w:val="single" w:sz="4" w:space="0" w:color="auto"/>
              <w:left w:val="single" w:sz="4" w:space="0" w:color="auto"/>
              <w:bottom w:val="single" w:sz="4" w:space="0" w:color="auto"/>
              <w:right w:val="single" w:sz="4" w:space="0" w:color="auto"/>
            </w:tcBorders>
            <w:vAlign w:val="center"/>
          </w:tcPr>
          <w:p w:rsidR="00977B12" w:rsidRPr="00977B12" w:rsidRDefault="00977B12" w:rsidP="00977B12">
            <w:pPr>
              <w:pStyle w:val="Encabezado1"/>
              <w:jc w:val="both"/>
              <w:rPr>
                <w:rFonts w:ascii="Times New Roman" w:hAnsi="Times New Roman" w:cs="Times New Roman"/>
                <w:color w:val="000000" w:themeColor="text1"/>
                <w:sz w:val="16"/>
                <w:szCs w:val="16"/>
              </w:rPr>
            </w:pPr>
          </w:p>
        </w:tc>
        <w:tc>
          <w:tcPr>
            <w:tcW w:w="1643" w:type="dxa"/>
            <w:tcBorders>
              <w:top w:val="single" w:sz="4" w:space="0" w:color="auto"/>
              <w:left w:val="single" w:sz="4" w:space="0" w:color="auto"/>
              <w:bottom w:val="single" w:sz="4" w:space="0" w:color="auto"/>
              <w:right w:val="single" w:sz="4" w:space="0" w:color="auto"/>
            </w:tcBorders>
          </w:tcPr>
          <w:sdt>
            <w:sdtPr>
              <w:rPr>
                <w:color w:val="000000" w:themeColor="text1"/>
                <w:sz w:val="16"/>
                <w:szCs w:val="16"/>
              </w:rPr>
              <w:alias w:val="Elija un elemento"/>
              <w:tag w:val="Declaración"/>
              <w:id w:val="-2123455633"/>
              <w:placeholder>
                <w:docPart w:val="00699BE22615431D8BCDFDDC4405D8A1"/>
              </w:placeholder>
              <w:showingPlcHdr/>
              <w:dropDownList>
                <w:listItem w:value="Elija un elemento."/>
                <w:listItem w:displayText="HP" w:value="HP"/>
                <w:listItem w:displayText="HPv" w:value="HPv"/>
                <w:listItem w:displayText="CS" w:value="CS"/>
                <w:listItem w:displayText="SCS" w:value="SCS"/>
                <w:listItem w:displayText="CPv" w:value="CPv"/>
                <w:listItem w:displayText="PS" w:value="PS"/>
              </w:dropDownList>
            </w:sdtPr>
            <w:sdtEndPr/>
            <w:sdtContent>
              <w:p w:rsidR="00977B12" w:rsidRPr="00977B12" w:rsidRDefault="00977B12" w:rsidP="00977B12">
                <w:pPr>
                  <w:rPr>
                    <w:color w:val="000000" w:themeColor="text1"/>
                    <w:sz w:val="16"/>
                    <w:szCs w:val="16"/>
                  </w:rPr>
                </w:pPr>
                <w:r w:rsidRPr="00977B12">
                  <w:rPr>
                    <w:rStyle w:val="Textodelmarcadordeposicin"/>
                    <w:color w:val="000000" w:themeColor="text1"/>
                    <w:sz w:val="16"/>
                    <w:szCs w:val="16"/>
                  </w:rPr>
                  <w:t>Elija un elemento.</w:t>
                </w:r>
              </w:p>
            </w:sdtContent>
          </w:sdt>
        </w:tc>
        <w:tc>
          <w:tcPr>
            <w:tcW w:w="1225" w:type="dxa"/>
            <w:tcBorders>
              <w:top w:val="single" w:sz="4" w:space="0" w:color="auto"/>
              <w:left w:val="single" w:sz="4" w:space="0" w:color="auto"/>
              <w:bottom w:val="single" w:sz="4" w:space="0" w:color="auto"/>
              <w:right w:val="single" w:sz="4" w:space="0" w:color="auto"/>
            </w:tcBorders>
            <w:vAlign w:val="center"/>
          </w:tcPr>
          <w:p w:rsidR="00977B12" w:rsidRPr="00977B12" w:rsidRDefault="00977B12" w:rsidP="00977B12">
            <w:pPr>
              <w:ind w:left="-360"/>
              <w:rPr>
                <w:b/>
                <w:color w:val="000000" w:themeColor="text1"/>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tcPr>
          <w:p w:rsidR="00977B12" w:rsidRPr="00977B12" w:rsidRDefault="00977B12" w:rsidP="00977B12">
            <w:pPr>
              <w:ind w:left="-360"/>
              <w:rPr>
                <w:b/>
                <w:color w:val="000000" w:themeColor="text1"/>
                <w:sz w:val="16"/>
                <w:szCs w:val="16"/>
              </w:rPr>
            </w:pPr>
          </w:p>
        </w:tc>
        <w:tc>
          <w:tcPr>
            <w:tcW w:w="1310" w:type="dxa"/>
            <w:tcBorders>
              <w:top w:val="single" w:sz="4" w:space="0" w:color="auto"/>
              <w:left w:val="single" w:sz="4" w:space="0" w:color="auto"/>
              <w:bottom w:val="single" w:sz="4" w:space="0" w:color="auto"/>
              <w:right w:val="single" w:sz="4" w:space="0" w:color="auto"/>
            </w:tcBorders>
            <w:vAlign w:val="center"/>
          </w:tcPr>
          <w:p w:rsidR="00977B12" w:rsidRPr="00977B12" w:rsidRDefault="00977B12" w:rsidP="00977B12">
            <w:pPr>
              <w:ind w:left="-360"/>
              <w:rPr>
                <w:b/>
                <w:color w:val="000000" w:themeColor="text1"/>
                <w:sz w:val="16"/>
                <w:szCs w:val="16"/>
              </w:rPr>
            </w:pPr>
          </w:p>
        </w:tc>
        <w:tc>
          <w:tcPr>
            <w:tcW w:w="1916" w:type="dxa"/>
            <w:tcBorders>
              <w:top w:val="single" w:sz="4" w:space="0" w:color="auto"/>
              <w:left w:val="single" w:sz="4" w:space="0" w:color="auto"/>
              <w:bottom w:val="single" w:sz="4" w:space="0" w:color="auto"/>
              <w:right w:val="single" w:sz="4" w:space="0" w:color="auto"/>
            </w:tcBorders>
            <w:vAlign w:val="center"/>
          </w:tcPr>
          <w:p w:rsidR="00977B12" w:rsidRPr="00977B12" w:rsidRDefault="00977B12" w:rsidP="00977B12">
            <w:pPr>
              <w:ind w:left="-360"/>
              <w:rPr>
                <w:b/>
                <w:color w:val="000000" w:themeColor="text1"/>
                <w:sz w:val="16"/>
                <w:szCs w:val="16"/>
              </w:rPr>
            </w:pPr>
          </w:p>
        </w:tc>
      </w:tr>
      <w:tr w:rsidR="00977B12" w:rsidRPr="001D5B54" w:rsidTr="0061022A">
        <w:trPr>
          <w:jc w:val="center"/>
        </w:trPr>
        <w:tc>
          <w:tcPr>
            <w:tcW w:w="1701" w:type="dxa"/>
            <w:tcBorders>
              <w:top w:val="single" w:sz="4" w:space="0" w:color="auto"/>
              <w:left w:val="single" w:sz="4" w:space="0" w:color="auto"/>
              <w:bottom w:val="single" w:sz="4" w:space="0" w:color="auto"/>
              <w:right w:val="single" w:sz="4" w:space="0" w:color="auto"/>
            </w:tcBorders>
            <w:vAlign w:val="center"/>
          </w:tcPr>
          <w:p w:rsidR="00977B12" w:rsidRPr="00977B12" w:rsidRDefault="00977B12" w:rsidP="00977B12">
            <w:pPr>
              <w:pStyle w:val="Encabezado1"/>
              <w:jc w:val="both"/>
              <w:rPr>
                <w:rFonts w:ascii="Times New Roman" w:hAnsi="Times New Roman" w:cs="Times New Roman"/>
                <w:color w:val="000000" w:themeColor="text1"/>
                <w:sz w:val="16"/>
                <w:szCs w:val="16"/>
              </w:rPr>
            </w:pPr>
          </w:p>
        </w:tc>
        <w:tc>
          <w:tcPr>
            <w:tcW w:w="1643" w:type="dxa"/>
            <w:tcBorders>
              <w:top w:val="single" w:sz="4" w:space="0" w:color="auto"/>
              <w:left w:val="single" w:sz="4" w:space="0" w:color="auto"/>
              <w:bottom w:val="single" w:sz="4" w:space="0" w:color="auto"/>
              <w:right w:val="single" w:sz="4" w:space="0" w:color="auto"/>
            </w:tcBorders>
          </w:tcPr>
          <w:sdt>
            <w:sdtPr>
              <w:rPr>
                <w:color w:val="000000" w:themeColor="text1"/>
                <w:sz w:val="16"/>
                <w:szCs w:val="16"/>
              </w:rPr>
              <w:alias w:val="Elija un elemento"/>
              <w:tag w:val="Declaración"/>
              <w:id w:val="-810942941"/>
              <w:placeholder>
                <w:docPart w:val="EFA822D2AD5641B3BF011AAB127EA3D6"/>
              </w:placeholder>
              <w:showingPlcHdr/>
              <w:dropDownList>
                <w:listItem w:value="Elija un elemento."/>
                <w:listItem w:displayText="HP" w:value="HP"/>
                <w:listItem w:displayText="HPv" w:value="HPv"/>
                <w:listItem w:displayText="CS" w:value="CS"/>
                <w:listItem w:displayText="SCS" w:value="SCS"/>
                <w:listItem w:displayText="CPv" w:value="CPv"/>
                <w:listItem w:displayText="PS" w:value="PS"/>
              </w:dropDownList>
            </w:sdtPr>
            <w:sdtEndPr/>
            <w:sdtContent>
              <w:p w:rsidR="00977B12" w:rsidRPr="00977B12" w:rsidRDefault="00977B12" w:rsidP="00977B12">
                <w:pPr>
                  <w:rPr>
                    <w:color w:val="000000" w:themeColor="text1"/>
                    <w:sz w:val="16"/>
                    <w:szCs w:val="16"/>
                  </w:rPr>
                </w:pPr>
                <w:r w:rsidRPr="00977B12">
                  <w:rPr>
                    <w:rStyle w:val="Textodelmarcadordeposicin"/>
                    <w:color w:val="000000" w:themeColor="text1"/>
                    <w:sz w:val="16"/>
                    <w:szCs w:val="16"/>
                  </w:rPr>
                  <w:t>Elija un elemento.</w:t>
                </w:r>
              </w:p>
            </w:sdtContent>
          </w:sdt>
        </w:tc>
        <w:tc>
          <w:tcPr>
            <w:tcW w:w="1225" w:type="dxa"/>
            <w:tcBorders>
              <w:top w:val="single" w:sz="4" w:space="0" w:color="auto"/>
              <w:left w:val="single" w:sz="4" w:space="0" w:color="auto"/>
              <w:bottom w:val="single" w:sz="4" w:space="0" w:color="auto"/>
              <w:right w:val="single" w:sz="4" w:space="0" w:color="auto"/>
            </w:tcBorders>
            <w:vAlign w:val="center"/>
          </w:tcPr>
          <w:p w:rsidR="00977B12" w:rsidRPr="00977B12" w:rsidRDefault="00977B12" w:rsidP="00977B12">
            <w:pPr>
              <w:ind w:left="-360"/>
              <w:rPr>
                <w:b/>
                <w:color w:val="000000" w:themeColor="text1"/>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tcPr>
          <w:p w:rsidR="00977B12" w:rsidRPr="00977B12" w:rsidRDefault="00977B12" w:rsidP="00977B12">
            <w:pPr>
              <w:ind w:left="-360"/>
              <w:rPr>
                <w:b/>
                <w:color w:val="000000" w:themeColor="text1"/>
                <w:sz w:val="16"/>
                <w:szCs w:val="16"/>
              </w:rPr>
            </w:pPr>
          </w:p>
        </w:tc>
        <w:tc>
          <w:tcPr>
            <w:tcW w:w="1310" w:type="dxa"/>
            <w:tcBorders>
              <w:top w:val="single" w:sz="4" w:space="0" w:color="auto"/>
              <w:left w:val="single" w:sz="4" w:space="0" w:color="auto"/>
              <w:bottom w:val="single" w:sz="4" w:space="0" w:color="auto"/>
              <w:right w:val="single" w:sz="4" w:space="0" w:color="auto"/>
            </w:tcBorders>
            <w:vAlign w:val="center"/>
          </w:tcPr>
          <w:p w:rsidR="00977B12" w:rsidRPr="00977B12" w:rsidRDefault="00977B12" w:rsidP="00977B12">
            <w:pPr>
              <w:ind w:left="-360"/>
              <w:rPr>
                <w:b/>
                <w:color w:val="000000" w:themeColor="text1"/>
                <w:sz w:val="16"/>
                <w:szCs w:val="16"/>
              </w:rPr>
            </w:pPr>
          </w:p>
        </w:tc>
        <w:tc>
          <w:tcPr>
            <w:tcW w:w="1916" w:type="dxa"/>
            <w:tcBorders>
              <w:top w:val="single" w:sz="4" w:space="0" w:color="auto"/>
              <w:left w:val="single" w:sz="4" w:space="0" w:color="auto"/>
              <w:bottom w:val="single" w:sz="4" w:space="0" w:color="auto"/>
              <w:right w:val="single" w:sz="4" w:space="0" w:color="auto"/>
            </w:tcBorders>
            <w:vAlign w:val="center"/>
          </w:tcPr>
          <w:p w:rsidR="00977B12" w:rsidRPr="00977B12" w:rsidRDefault="00977B12" w:rsidP="00977B12">
            <w:pPr>
              <w:ind w:left="-360"/>
              <w:rPr>
                <w:b/>
                <w:color w:val="000000" w:themeColor="text1"/>
                <w:sz w:val="16"/>
                <w:szCs w:val="16"/>
              </w:rPr>
            </w:pPr>
          </w:p>
        </w:tc>
      </w:tr>
    </w:tbl>
    <w:p w:rsidR="00A5432F" w:rsidRDefault="00A5432F" w:rsidP="001D5B54">
      <w:pPr>
        <w:pStyle w:val="Prrafodelista"/>
        <w:numPr>
          <w:ilvl w:val="0"/>
          <w:numId w:val="0"/>
        </w:numPr>
        <w:rPr>
          <w:b/>
          <w:lang w:eastAsia="zh-CN"/>
        </w:rPr>
      </w:pPr>
    </w:p>
    <w:p w:rsidR="00A5432F" w:rsidRDefault="00887248" w:rsidP="0061022A">
      <w:pPr>
        <w:pStyle w:val="Encabezado1"/>
        <w:pBdr>
          <w:bottom w:val="single" w:sz="6" w:space="1" w:color="000000"/>
        </w:pBdr>
        <w:ind w:left="-567"/>
        <w:jc w:val="both"/>
        <w:rPr>
          <w:rFonts w:ascii="Times New Roman" w:hAnsi="Times New Roman" w:cs="Times New Roman"/>
          <w:sz w:val="18"/>
          <w:szCs w:val="18"/>
        </w:rPr>
      </w:pPr>
      <w:r>
        <w:rPr>
          <w:rFonts w:ascii="Times New Roman" w:hAnsi="Times New Roman" w:cs="Times New Roman"/>
          <w:b/>
          <w:i/>
          <w:sz w:val="18"/>
          <w:szCs w:val="18"/>
        </w:rPr>
        <w:t xml:space="preserve">B. </w:t>
      </w:r>
      <w:r w:rsidR="00A5432F">
        <w:rPr>
          <w:rFonts w:ascii="Times New Roman" w:hAnsi="Times New Roman" w:cs="Times New Roman"/>
          <w:b/>
          <w:i/>
          <w:sz w:val="18"/>
          <w:szCs w:val="18"/>
        </w:rPr>
        <w:t xml:space="preserve">DETALLE DE LA INVESTIGACIÓN </w:t>
      </w:r>
    </w:p>
    <w:p w:rsidR="00A5432F" w:rsidRPr="00887248" w:rsidRDefault="00A5432F" w:rsidP="001D5B54">
      <w:pPr>
        <w:pStyle w:val="Prrafodelista"/>
        <w:numPr>
          <w:ilvl w:val="0"/>
          <w:numId w:val="0"/>
        </w:numPr>
        <w:rPr>
          <w:b/>
          <w:lang w:val="es-ES"/>
        </w:rPr>
      </w:pPr>
    </w:p>
    <w:tbl>
      <w:tblPr>
        <w:tblStyle w:val="Tablaconcuadrcula"/>
        <w:tblW w:w="0" w:type="auto"/>
        <w:jc w:val="center"/>
        <w:tblLayout w:type="fixed"/>
        <w:tblLook w:val="04A0" w:firstRow="1" w:lastRow="0" w:firstColumn="1" w:lastColumn="0" w:noHBand="0" w:noVBand="1"/>
      </w:tblPr>
      <w:tblGrid>
        <w:gridCol w:w="9781"/>
      </w:tblGrid>
      <w:tr w:rsidR="00A5432F" w:rsidTr="009A2085">
        <w:trPr>
          <w:trHeight w:val="283"/>
          <w:jc w:val="center"/>
        </w:trPr>
        <w:tc>
          <w:tcPr>
            <w:tcW w:w="9781"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A5432F" w:rsidRPr="001D5B54" w:rsidRDefault="00887248" w:rsidP="001D5B54">
            <w:pPr>
              <w:rPr>
                <w:b/>
                <w:color w:val="FFFFFF" w:themeColor="background1"/>
              </w:rPr>
            </w:pPr>
            <w:r>
              <w:rPr>
                <w:b/>
                <w:color w:val="FFFFFF" w:themeColor="background1"/>
              </w:rPr>
              <w:t xml:space="preserve">1. </w:t>
            </w:r>
            <w:r w:rsidR="00A5432F" w:rsidRPr="001D5B54">
              <w:rPr>
                <w:b/>
                <w:color w:val="FFFFFF" w:themeColor="background1"/>
              </w:rPr>
              <w:t>RESUMEN ESTRUCTURADO</w:t>
            </w:r>
          </w:p>
        </w:tc>
      </w:tr>
      <w:tr w:rsidR="00A5432F" w:rsidTr="009A2085">
        <w:trPr>
          <w:trHeight w:val="481"/>
          <w:jc w:val="center"/>
        </w:trPr>
        <w:tc>
          <w:tcPr>
            <w:tcW w:w="9781" w:type="dxa"/>
            <w:tcBorders>
              <w:top w:val="single" w:sz="4" w:space="0" w:color="auto"/>
              <w:left w:val="single" w:sz="4" w:space="0" w:color="auto"/>
              <w:bottom w:val="single" w:sz="4" w:space="0" w:color="auto"/>
              <w:right w:val="single" w:sz="4" w:space="0" w:color="auto"/>
            </w:tcBorders>
            <w:vAlign w:val="center"/>
            <w:hideMark/>
          </w:tcPr>
          <w:p w:rsidR="00A5432F" w:rsidRPr="00977B12" w:rsidRDefault="00A5432F" w:rsidP="00EF0446">
            <w:pPr>
              <w:suppressAutoHyphens/>
              <w:autoSpaceDE w:val="0"/>
              <w:ind w:left="360"/>
              <w:rPr>
                <w:iCs/>
                <w:color w:val="000000" w:themeColor="text1"/>
              </w:rPr>
            </w:pPr>
          </w:p>
        </w:tc>
      </w:tr>
    </w:tbl>
    <w:p w:rsidR="00977B12" w:rsidRDefault="00977B12" w:rsidP="001D5B54">
      <w:pPr>
        <w:pStyle w:val="Prrafodelista"/>
        <w:numPr>
          <w:ilvl w:val="0"/>
          <w:numId w:val="0"/>
        </w:numPr>
        <w:rPr>
          <w:b/>
          <w:lang w:eastAsia="zh-CN"/>
        </w:rPr>
      </w:pPr>
    </w:p>
    <w:tbl>
      <w:tblPr>
        <w:tblStyle w:val="Tablaconcuadrcula"/>
        <w:tblW w:w="0" w:type="auto"/>
        <w:jc w:val="center"/>
        <w:tblLayout w:type="fixed"/>
        <w:tblLook w:val="04A0" w:firstRow="1" w:lastRow="0" w:firstColumn="1" w:lastColumn="0" w:noHBand="0" w:noVBand="1"/>
      </w:tblPr>
      <w:tblGrid>
        <w:gridCol w:w="9781"/>
      </w:tblGrid>
      <w:tr w:rsidR="001D5B54" w:rsidRPr="001D5B54" w:rsidTr="009A2085">
        <w:trPr>
          <w:trHeight w:val="283"/>
          <w:jc w:val="center"/>
        </w:trPr>
        <w:tc>
          <w:tcPr>
            <w:tcW w:w="9781"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A5432F" w:rsidRPr="001D5B54" w:rsidRDefault="00887248" w:rsidP="001D5B54">
            <w:pPr>
              <w:rPr>
                <w:b/>
                <w:color w:val="FFFFFF" w:themeColor="background1"/>
              </w:rPr>
            </w:pPr>
            <w:r>
              <w:rPr>
                <w:b/>
                <w:color w:val="FFFFFF" w:themeColor="background1"/>
              </w:rPr>
              <w:t xml:space="preserve">2. </w:t>
            </w:r>
            <w:r w:rsidR="00A5432F" w:rsidRPr="001D5B54">
              <w:rPr>
                <w:b/>
                <w:color w:val="FFFFFF" w:themeColor="background1"/>
              </w:rPr>
              <w:t>PROBLEMA DE INVESTIGACIÓN</w:t>
            </w:r>
          </w:p>
        </w:tc>
      </w:tr>
      <w:tr w:rsidR="001D5B54" w:rsidRPr="001D5B54" w:rsidTr="009A2085">
        <w:trPr>
          <w:trHeight w:val="439"/>
          <w:jc w:val="center"/>
        </w:trPr>
        <w:tc>
          <w:tcPr>
            <w:tcW w:w="9781" w:type="dxa"/>
            <w:tcBorders>
              <w:top w:val="single" w:sz="4" w:space="0" w:color="auto"/>
              <w:left w:val="single" w:sz="4" w:space="0" w:color="auto"/>
              <w:bottom w:val="single" w:sz="4" w:space="0" w:color="auto"/>
              <w:right w:val="single" w:sz="4" w:space="0" w:color="auto"/>
            </w:tcBorders>
            <w:vAlign w:val="center"/>
            <w:hideMark/>
          </w:tcPr>
          <w:p w:rsidR="00A5432F" w:rsidRPr="00EF0446" w:rsidRDefault="00A5432F" w:rsidP="001D5B54">
            <w:pPr>
              <w:autoSpaceDE w:val="0"/>
              <w:rPr>
                <w:iCs/>
                <w:color w:val="000000" w:themeColor="text1"/>
              </w:rPr>
            </w:pPr>
          </w:p>
        </w:tc>
      </w:tr>
    </w:tbl>
    <w:p w:rsidR="00A5432F" w:rsidRDefault="00A5432F" w:rsidP="001D5B54">
      <w:pPr>
        <w:ind w:left="4253"/>
        <w:jc w:val="center"/>
        <w:rPr>
          <w:b/>
          <w:lang w:eastAsia="zh-CN"/>
        </w:rPr>
      </w:pPr>
    </w:p>
    <w:p w:rsidR="00EF0446" w:rsidRDefault="00EF0446" w:rsidP="001D5B54">
      <w:pPr>
        <w:ind w:left="4253"/>
        <w:jc w:val="center"/>
        <w:rPr>
          <w:b/>
          <w:lang w:eastAsia="zh-CN"/>
        </w:rPr>
      </w:pPr>
    </w:p>
    <w:p w:rsidR="00EF0446" w:rsidRDefault="00EF0446" w:rsidP="001D5B54">
      <w:pPr>
        <w:ind w:left="4253"/>
        <w:jc w:val="center"/>
        <w:rPr>
          <w:b/>
          <w:lang w:eastAsia="zh-CN"/>
        </w:rPr>
      </w:pPr>
    </w:p>
    <w:p w:rsidR="00EF0446" w:rsidRDefault="00EF0446" w:rsidP="001D5B54">
      <w:pPr>
        <w:ind w:left="4253"/>
        <w:jc w:val="center"/>
        <w:rPr>
          <w:b/>
          <w:lang w:eastAsia="zh-CN"/>
        </w:rPr>
      </w:pPr>
    </w:p>
    <w:p w:rsidR="00EF0446" w:rsidRDefault="00EF0446" w:rsidP="001D5B54">
      <w:pPr>
        <w:ind w:left="4253"/>
        <w:jc w:val="center"/>
        <w:rPr>
          <w:b/>
          <w:lang w:eastAsia="zh-CN"/>
        </w:rPr>
      </w:pPr>
    </w:p>
    <w:p w:rsidR="0061022A" w:rsidRDefault="0061022A" w:rsidP="001D5B54">
      <w:pPr>
        <w:ind w:left="4253"/>
        <w:jc w:val="center"/>
        <w:rPr>
          <w:b/>
          <w:lang w:eastAsia="zh-CN"/>
        </w:rPr>
      </w:pPr>
    </w:p>
    <w:p w:rsidR="001F3A0D" w:rsidRDefault="001F3A0D" w:rsidP="001D5B54">
      <w:pPr>
        <w:ind w:left="4253"/>
        <w:jc w:val="center"/>
        <w:rPr>
          <w:b/>
          <w:lang w:eastAsia="zh-CN"/>
        </w:rPr>
      </w:pPr>
    </w:p>
    <w:p w:rsidR="0061022A" w:rsidRPr="001D5B54" w:rsidRDefault="0061022A" w:rsidP="001D5B54">
      <w:pPr>
        <w:ind w:left="4253"/>
        <w:jc w:val="center"/>
        <w:rPr>
          <w:b/>
          <w:lang w:eastAsia="zh-CN"/>
        </w:rPr>
      </w:pPr>
    </w:p>
    <w:tbl>
      <w:tblPr>
        <w:tblStyle w:val="Tablaconcuadrcula"/>
        <w:tblW w:w="9780" w:type="dxa"/>
        <w:jc w:val="center"/>
        <w:tblLook w:val="04A0" w:firstRow="1" w:lastRow="0" w:firstColumn="1" w:lastColumn="0" w:noHBand="0" w:noVBand="1"/>
      </w:tblPr>
      <w:tblGrid>
        <w:gridCol w:w="9780"/>
      </w:tblGrid>
      <w:tr w:rsidR="001D5B54" w:rsidRPr="001D5B54" w:rsidTr="0061022A">
        <w:trPr>
          <w:trHeight w:val="283"/>
          <w:jc w:val="center"/>
        </w:trPr>
        <w:tc>
          <w:tcPr>
            <w:tcW w:w="978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A5432F" w:rsidRPr="001D5B54" w:rsidRDefault="00887248" w:rsidP="001D5B54">
            <w:pPr>
              <w:rPr>
                <w:b/>
                <w:color w:val="FFFFFF" w:themeColor="background1"/>
              </w:rPr>
            </w:pPr>
            <w:r>
              <w:rPr>
                <w:b/>
                <w:color w:val="FFFFFF" w:themeColor="background1"/>
              </w:rPr>
              <w:t xml:space="preserve">3. </w:t>
            </w:r>
            <w:r w:rsidR="00A5432F" w:rsidRPr="001D5B54">
              <w:rPr>
                <w:b/>
                <w:color w:val="FFFFFF" w:themeColor="background1"/>
              </w:rPr>
              <w:t>JUSTIFICACIÓN</w:t>
            </w:r>
          </w:p>
        </w:tc>
      </w:tr>
      <w:tr w:rsidR="001D5B54" w:rsidRPr="001D5B54" w:rsidTr="0061022A">
        <w:trPr>
          <w:trHeight w:val="575"/>
          <w:jc w:val="center"/>
        </w:trPr>
        <w:tc>
          <w:tcPr>
            <w:tcW w:w="9780"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1D5B54">
            <w:pPr>
              <w:autoSpaceDE w:val="0"/>
              <w:rPr>
                <w:iCs/>
                <w:color w:val="000000" w:themeColor="text1"/>
              </w:rPr>
            </w:pPr>
          </w:p>
        </w:tc>
      </w:tr>
    </w:tbl>
    <w:p w:rsidR="00A5432F" w:rsidRPr="00A5432F" w:rsidRDefault="00A5432F" w:rsidP="001D5B54">
      <w:pPr>
        <w:pStyle w:val="Prrafodelista"/>
        <w:numPr>
          <w:ilvl w:val="0"/>
          <w:numId w:val="0"/>
        </w:numPr>
        <w:rPr>
          <w:b/>
          <w:lang w:val="es-ES" w:eastAsia="zh-CN"/>
        </w:rPr>
      </w:pPr>
    </w:p>
    <w:tbl>
      <w:tblPr>
        <w:tblStyle w:val="Tablaconcuadrcula"/>
        <w:tblW w:w="9780" w:type="dxa"/>
        <w:jc w:val="center"/>
        <w:tblLook w:val="04A0" w:firstRow="1" w:lastRow="0" w:firstColumn="1" w:lastColumn="0" w:noHBand="0" w:noVBand="1"/>
      </w:tblPr>
      <w:tblGrid>
        <w:gridCol w:w="9780"/>
      </w:tblGrid>
      <w:tr w:rsidR="001D5B54" w:rsidRPr="001D5B54" w:rsidTr="0061022A">
        <w:trPr>
          <w:trHeight w:val="283"/>
          <w:jc w:val="center"/>
        </w:trPr>
        <w:tc>
          <w:tcPr>
            <w:tcW w:w="978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A5432F" w:rsidRPr="001D5B54" w:rsidRDefault="00887248" w:rsidP="001D5B54">
            <w:pPr>
              <w:rPr>
                <w:b/>
                <w:color w:val="FFFFFF" w:themeColor="background1"/>
              </w:rPr>
            </w:pPr>
            <w:r>
              <w:rPr>
                <w:b/>
                <w:color w:val="FFFFFF" w:themeColor="background1"/>
              </w:rPr>
              <w:t xml:space="preserve">4. </w:t>
            </w:r>
            <w:r w:rsidR="00A5432F" w:rsidRPr="001D5B54">
              <w:rPr>
                <w:b/>
                <w:color w:val="FFFFFF" w:themeColor="background1"/>
              </w:rPr>
              <w:t>MARCO TEÓRICO</w:t>
            </w:r>
          </w:p>
        </w:tc>
      </w:tr>
      <w:tr w:rsidR="001D5B54" w:rsidRPr="001D5B54" w:rsidTr="0061022A">
        <w:trPr>
          <w:trHeight w:val="579"/>
          <w:jc w:val="center"/>
        </w:trPr>
        <w:tc>
          <w:tcPr>
            <w:tcW w:w="9780" w:type="dxa"/>
            <w:tcBorders>
              <w:top w:val="single" w:sz="4" w:space="0" w:color="auto"/>
              <w:left w:val="single" w:sz="4" w:space="0" w:color="auto"/>
              <w:bottom w:val="single" w:sz="4" w:space="0" w:color="auto"/>
              <w:right w:val="single" w:sz="4" w:space="0" w:color="auto"/>
            </w:tcBorders>
            <w:vAlign w:val="center"/>
            <w:hideMark/>
          </w:tcPr>
          <w:p w:rsidR="00A5432F" w:rsidRPr="00EF0446" w:rsidRDefault="00A5432F" w:rsidP="001D5B54">
            <w:pPr>
              <w:autoSpaceDE w:val="0"/>
              <w:rPr>
                <w:iCs/>
                <w:color w:val="000000" w:themeColor="text1"/>
              </w:rPr>
            </w:pPr>
          </w:p>
        </w:tc>
      </w:tr>
    </w:tbl>
    <w:p w:rsidR="00A5432F" w:rsidRPr="00A5432F" w:rsidRDefault="00A5432F" w:rsidP="001D5B54">
      <w:pPr>
        <w:pStyle w:val="Prrafodelista"/>
        <w:numPr>
          <w:ilvl w:val="0"/>
          <w:numId w:val="0"/>
        </w:numPr>
        <w:rPr>
          <w:b/>
          <w:lang w:val="es-ES" w:eastAsia="zh-CN"/>
        </w:rPr>
      </w:pPr>
    </w:p>
    <w:tbl>
      <w:tblPr>
        <w:tblStyle w:val="Tablaconcuadrcula"/>
        <w:tblW w:w="9780" w:type="dxa"/>
        <w:jc w:val="center"/>
        <w:tblLook w:val="04A0" w:firstRow="1" w:lastRow="0" w:firstColumn="1" w:lastColumn="0" w:noHBand="0" w:noVBand="1"/>
      </w:tblPr>
      <w:tblGrid>
        <w:gridCol w:w="9780"/>
      </w:tblGrid>
      <w:tr w:rsidR="00A5432F" w:rsidTr="0061022A">
        <w:trPr>
          <w:trHeight w:val="283"/>
          <w:jc w:val="center"/>
        </w:trPr>
        <w:tc>
          <w:tcPr>
            <w:tcW w:w="978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A5432F" w:rsidRPr="001D5B54" w:rsidRDefault="00887248" w:rsidP="004C010B">
            <w:pPr>
              <w:rPr>
                <w:b/>
                <w:color w:val="FFFFFF" w:themeColor="background1"/>
              </w:rPr>
            </w:pPr>
            <w:r>
              <w:rPr>
                <w:b/>
                <w:color w:val="FFFFFF" w:themeColor="background1"/>
              </w:rPr>
              <w:t xml:space="preserve">5. </w:t>
            </w:r>
            <w:r w:rsidR="00A5432F" w:rsidRPr="001D5B54">
              <w:rPr>
                <w:b/>
                <w:color w:val="FFFFFF" w:themeColor="background1"/>
              </w:rPr>
              <w:t>OBJETIVOS DEL ESTUDIO</w:t>
            </w:r>
          </w:p>
        </w:tc>
      </w:tr>
      <w:tr w:rsidR="00A5432F" w:rsidTr="0061022A">
        <w:trPr>
          <w:trHeight w:val="609"/>
          <w:jc w:val="center"/>
        </w:trPr>
        <w:tc>
          <w:tcPr>
            <w:tcW w:w="9780" w:type="dxa"/>
            <w:tcBorders>
              <w:top w:val="single" w:sz="4" w:space="0" w:color="auto"/>
              <w:left w:val="single" w:sz="4" w:space="0" w:color="auto"/>
              <w:bottom w:val="single" w:sz="4" w:space="0" w:color="auto"/>
              <w:right w:val="single" w:sz="4" w:space="0" w:color="auto"/>
            </w:tcBorders>
            <w:vAlign w:val="center"/>
            <w:hideMark/>
          </w:tcPr>
          <w:p w:rsidR="00A5432F" w:rsidRPr="00EF0446" w:rsidRDefault="00A5432F" w:rsidP="004C010B">
            <w:pPr>
              <w:autoSpaceDE w:val="0"/>
              <w:rPr>
                <w:iCs/>
                <w:color w:val="000000" w:themeColor="text1"/>
              </w:rPr>
            </w:pPr>
          </w:p>
        </w:tc>
      </w:tr>
    </w:tbl>
    <w:p w:rsidR="00A5432F" w:rsidRPr="00A5432F" w:rsidRDefault="00A5432F" w:rsidP="001D5B54">
      <w:pPr>
        <w:pStyle w:val="Prrafodelista"/>
        <w:numPr>
          <w:ilvl w:val="0"/>
          <w:numId w:val="0"/>
        </w:numPr>
        <w:rPr>
          <w:b/>
          <w:lang w:val="es-ES" w:eastAsia="zh-CN"/>
        </w:rPr>
      </w:pPr>
    </w:p>
    <w:tbl>
      <w:tblPr>
        <w:tblStyle w:val="Tablaconcuadrcula"/>
        <w:tblW w:w="9780" w:type="dxa"/>
        <w:jc w:val="center"/>
        <w:tblLook w:val="04A0" w:firstRow="1" w:lastRow="0" w:firstColumn="1" w:lastColumn="0" w:noHBand="0" w:noVBand="1"/>
      </w:tblPr>
      <w:tblGrid>
        <w:gridCol w:w="9780"/>
      </w:tblGrid>
      <w:tr w:rsidR="00A5432F" w:rsidTr="0061022A">
        <w:trPr>
          <w:trHeight w:val="283"/>
          <w:jc w:val="center"/>
        </w:trPr>
        <w:tc>
          <w:tcPr>
            <w:tcW w:w="978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A5432F" w:rsidRPr="001D5B54" w:rsidRDefault="00887248" w:rsidP="001D5B54">
            <w:pPr>
              <w:rPr>
                <w:b/>
                <w:color w:val="FFFFFF" w:themeColor="background1"/>
              </w:rPr>
            </w:pPr>
            <w:r>
              <w:rPr>
                <w:b/>
                <w:color w:val="FFFFFF" w:themeColor="background1"/>
              </w:rPr>
              <w:t xml:space="preserve">6. </w:t>
            </w:r>
            <w:r w:rsidR="00A5432F" w:rsidRPr="001D5B54">
              <w:rPr>
                <w:b/>
                <w:color w:val="FFFFFF" w:themeColor="background1"/>
              </w:rPr>
              <w:t>METODOLOGÍA</w:t>
            </w:r>
          </w:p>
        </w:tc>
      </w:tr>
      <w:tr w:rsidR="00A5432F" w:rsidTr="0061022A">
        <w:trPr>
          <w:trHeight w:val="511"/>
          <w:jc w:val="center"/>
        </w:trPr>
        <w:tc>
          <w:tcPr>
            <w:tcW w:w="9780"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EF0446">
            <w:pPr>
              <w:autoSpaceDE w:val="0"/>
              <w:rPr>
                <w:iCs/>
                <w:color w:val="000000" w:themeColor="text1"/>
              </w:rPr>
            </w:pPr>
          </w:p>
        </w:tc>
      </w:tr>
    </w:tbl>
    <w:p w:rsidR="00A5432F" w:rsidRPr="00A5432F" w:rsidRDefault="00A5432F" w:rsidP="001D5B54">
      <w:pPr>
        <w:pStyle w:val="Prrafodelista"/>
        <w:numPr>
          <w:ilvl w:val="0"/>
          <w:numId w:val="0"/>
        </w:numPr>
        <w:rPr>
          <w:b/>
          <w:lang w:val="es-ES" w:eastAsia="zh-CN"/>
        </w:rPr>
      </w:pPr>
    </w:p>
    <w:tbl>
      <w:tblPr>
        <w:tblStyle w:val="Tablaconcuadrcula"/>
        <w:tblW w:w="9780" w:type="dxa"/>
        <w:jc w:val="center"/>
        <w:tblLook w:val="04A0" w:firstRow="1" w:lastRow="0" w:firstColumn="1" w:lastColumn="0" w:noHBand="0" w:noVBand="1"/>
      </w:tblPr>
      <w:tblGrid>
        <w:gridCol w:w="2835"/>
        <w:gridCol w:w="1701"/>
        <w:gridCol w:w="5244"/>
      </w:tblGrid>
      <w:tr w:rsidR="001D5B54" w:rsidRPr="001D5B54" w:rsidTr="0061022A">
        <w:trPr>
          <w:trHeight w:val="283"/>
          <w:jc w:val="center"/>
        </w:trPr>
        <w:tc>
          <w:tcPr>
            <w:tcW w:w="9780" w:type="dxa"/>
            <w:gridSpan w:val="3"/>
            <w:tcBorders>
              <w:top w:val="single" w:sz="4" w:space="0" w:color="auto"/>
              <w:left w:val="single" w:sz="4" w:space="0" w:color="auto"/>
              <w:bottom w:val="single" w:sz="4" w:space="0" w:color="auto"/>
              <w:right w:val="single" w:sz="4" w:space="0" w:color="auto"/>
            </w:tcBorders>
            <w:shd w:val="clear" w:color="auto" w:fill="808080"/>
            <w:vAlign w:val="center"/>
            <w:hideMark/>
          </w:tcPr>
          <w:p w:rsidR="00A5432F" w:rsidRPr="001D5B54" w:rsidRDefault="00887248" w:rsidP="001D5B54">
            <w:pPr>
              <w:rPr>
                <w:b/>
                <w:color w:val="FFFFFF" w:themeColor="background1"/>
              </w:rPr>
            </w:pPr>
            <w:r>
              <w:rPr>
                <w:b/>
                <w:color w:val="FFFFFF" w:themeColor="background1"/>
              </w:rPr>
              <w:t xml:space="preserve">7. </w:t>
            </w:r>
            <w:r w:rsidR="00A5432F" w:rsidRPr="001D5B54">
              <w:rPr>
                <w:b/>
                <w:color w:val="FFFFFF" w:themeColor="background1"/>
              </w:rPr>
              <w:t xml:space="preserve">RECURSOS HUMANOS </w:t>
            </w:r>
          </w:p>
        </w:tc>
      </w:tr>
      <w:tr w:rsidR="001D5B54" w:rsidRPr="001D5B54" w:rsidTr="0061022A">
        <w:trPr>
          <w:trHeight w:val="330"/>
          <w:jc w:val="center"/>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432F" w:rsidRPr="004C010B" w:rsidRDefault="00A5432F" w:rsidP="001D5B54">
            <w:pPr>
              <w:suppressAutoHyphens/>
              <w:jc w:val="center"/>
              <w:rPr>
                <w:rStyle w:val="Ttulo1"/>
                <w:b/>
                <w:bCs w:val="0"/>
                <w:iCs/>
                <w:color w:val="000000" w:themeColor="text1"/>
                <w:sz w:val="16"/>
                <w:szCs w:val="16"/>
              </w:rPr>
            </w:pPr>
            <w:r w:rsidRPr="004C010B">
              <w:rPr>
                <w:rStyle w:val="Ttulo1"/>
                <w:b/>
                <w:iCs/>
                <w:color w:val="000000" w:themeColor="text1"/>
                <w:sz w:val="16"/>
                <w:szCs w:val="16"/>
              </w:rPr>
              <w:t>Nombre</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432F" w:rsidRPr="004C010B" w:rsidRDefault="00A5432F" w:rsidP="001D5B54">
            <w:pPr>
              <w:suppressAutoHyphens/>
              <w:jc w:val="center"/>
              <w:rPr>
                <w:rStyle w:val="Ttulo1"/>
                <w:b/>
                <w:bCs w:val="0"/>
                <w:iCs/>
                <w:color w:val="000000" w:themeColor="text1"/>
                <w:sz w:val="16"/>
                <w:szCs w:val="16"/>
              </w:rPr>
            </w:pPr>
            <w:r w:rsidRPr="004C010B">
              <w:rPr>
                <w:rStyle w:val="Ttulo1"/>
                <w:b/>
                <w:iCs/>
                <w:color w:val="000000" w:themeColor="text1"/>
                <w:sz w:val="16"/>
                <w:szCs w:val="16"/>
              </w:rPr>
              <w:t>Rol</w:t>
            </w:r>
          </w:p>
        </w:tc>
        <w:tc>
          <w:tcPr>
            <w:tcW w:w="52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432F" w:rsidRPr="004C010B" w:rsidRDefault="00A5432F" w:rsidP="001D5B54">
            <w:pPr>
              <w:suppressAutoHyphens/>
              <w:jc w:val="center"/>
              <w:rPr>
                <w:rStyle w:val="Ttulo1"/>
                <w:b/>
                <w:bCs w:val="0"/>
                <w:iCs/>
                <w:color w:val="000000" w:themeColor="text1"/>
                <w:sz w:val="16"/>
                <w:szCs w:val="16"/>
              </w:rPr>
            </w:pPr>
            <w:r w:rsidRPr="004C010B">
              <w:rPr>
                <w:rStyle w:val="Ttulo1"/>
                <w:b/>
                <w:iCs/>
                <w:color w:val="000000" w:themeColor="text1"/>
                <w:sz w:val="16"/>
                <w:szCs w:val="16"/>
              </w:rPr>
              <w:t>Funciones/ Responsabilidades</w:t>
            </w:r>
          </w:p>
        </w:tc>
      </w:tr>
      <w:tr w:rsidR="001D5B54" w:rsidRPr="001D5B54" w:rsidTr="0061022A">
        <w:trPr>
          <w:trHeight w:val="256"/>
          <w:jc w:val="center"/>
        </w:trPr>
        <w:tc>
          <w:tcPr>
            <w:tcW w:w="2835"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1D5B54">
            <w:pPr>
              <w:suppressAutoHyphens/>
              <w:rPr>
                <w:rStyle w:val="Ttulo1"/>
                <w:iCs/>
                <w:color w:val="000000" w:themeColor="text1"/>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1D5B54">
            <w:pPr>
              <w:suppressAutoHyphens/>
              <w:rPr>
                <w:rStyle w:val="Ttulo1"/>
                <w:iCs/>
                <w:color w:val="000000" w:themeColor="text1"/>
                <w:sz w:val="16"/>
                <w:szCs w:val="16"/>
              </w:rPr>
            </w:pPr>
          </w:p>
        </w:tc>
        <w:tc>
          <w:tcPr>
            <w:tcW w:w="5244"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1D5B54">
            <w:pPr>
              <w:suppressAutoHyphens/>
              <w:rPr>
                <w:rStyle w:val="Ttulo1"/>
                <w:iCs/>
                <w:color w:val="000000" w:themeColor="text1"/>
                <w:sz w:val="16"/>
                <w:szCs w:val="16"/>
              </w:rPr>
            </w:pPr>
          </w:p>
        </w:tc>
      </w:tr>
      <w:tr w:rsidR="001D5B54" w:rsidRPr="001D5B54" w:rsidTr="0061022A">
        <w:trPr>
          <w:trHeight w:val="256"/>
          <w:jc w:val="center"/>
        </w:trPr>
        <w:tc>
          <w:tcPr>
            <w:tcW w:w="2835"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1D5B54">
            <w:pPr>
              <w:suppressAutoHyphens/>
              <w:rPr>
                <w:rStyle w:val="Ttulo1"/>
                <w:iCs/>
                <w:color w:val="000000" w:themeColor="text1"/>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1D5B54">
            <w:pPr>
              <w:suppressAutoHyphens/>
              <w:rPr>
                <w:rStyle w:val="Ttulo1"/>
                <w:iCs/>
                <w:color w:val="000000" w:themeColor="text1"/>
                <w:sz w:val="16"/>
                <w:szCs w:val="16"/>
              </w:rPr>
            </w:pPr>
          </w:p>
        </w:tc>
        <w:tc>
          <w:tcPr>
            <w:tcW w:w="5244"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1D5B54">
            <w:pPr>
              <w:suppressAutoHyphens/>
              <w:rPr>
                <w:rStyle w:val="Ttulo1"/>
                <w:iCs/>
                <w:color w:val="000000" w:themeColor="text1"/>
                <w:sz w:val="16"/>
                <w:szCs w:val="16"/>
              </w:rPr>
            </w:pPr>
          </w:p>
        </w:tc>
      </w:tr>
      <w:tr w:rsidR="001D5B54" w:rsidRPr="001D5B54" w:rsidTr="0061022A">
        <w:trPr>
          <w:trHeight w:val="256"/>
          <w:jc w:val="center"/>
        </w:trPr>
        <w:tc>
          <w:tcPr>
            <w:tcW w:w="2835"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1D5B54">
            <w:pPr>
              <w:suppressAutoHyphens/>
              <w:rPr>
                <w:rStyle w:val="Ttulo1"/>
                <w:iCs/>
                <w:color w:val="000000" w:themeColor="text1"/>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1D5B54">
            <w:pPr>
              <w:suppressAutoHyphens/>
              <w:rPr>
                <w:rStyle w:val="Ttulo1"/>
                <w:iCs/>
                <w:color w:val="000000" w:themeColor="text1"/>
                <w:sz w:val="16"/>
                <w:szCs w:val="16"/>
              </w:rPr>
            </w:pPr>
          </w:p>
        </w:tc>
        <w:tc>
          <w:tcPr>
            <w:tcW w:w="5244"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1D5B54">
            <w:pPr>
              <w:suppressAutoHyphens/>
              <w:rPr>
                <w:rStyle w:val="Ttulo1"/>
                <w:iCs/>
                <w:color w:val="000000" w:themeColor="text1"/>
                <w:sz w:val="16"/>
                <w:szCs w:val="16"/>
              </w:rPr>
            </w:pPr>
          </w:p>
        </w:tc>
      </w:tr>
    </w:tbl>
    <w:p w:rsidR="00A5432F" w:rsidRDefault="00A5432F" w:rsidP="001D5B54">
      <w:pPr>
        <w:pStyle w:val="Prrafodelista"/>
        <w:numPr>
          <w:ilvl w:val="0"/>
          <w:numId w:val="0"/>
        </w:numPr>
        <w:rPr>
          <w:b/>
        </w:rPr>
      </w:pPr>
    </w:p>
    <w:tbl>
      <w:tblPr>
        <w:tblStyle w:val="Tablaconcuadrcula"/>
        <w:tblW w:w="9780" w:type="dxa"/>
        <w:jc w:val="center"/>
        <w:tblLook w:val="04A0" w:firstRow="1" w:lastRow="0" w:firstColumn="1" w:lastColumn="0" w:noHBand="0" w:noVBand="1"/>
      </w:tblPr>
      <w:tblGrid>
        <w:gridCol w:w="9780"/>
      </w:tblGrid>
      <w:tr w:rsidR="00A5432F" w:rsidTr="0061022A">
        <w:trPr>
          <w:trHeight w:val="283"/>
          <w:jc w:val="center"/>
        </w:trPr>
        <w:tc>
          <w:tcPr>
            <w:tcW w:w="978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A5432F" w:rsidRPr="001D5B54" w:rsidRDefault="00887248" w:rsidP="001D5B54">
            <w:pPr>
              <w:rPr>
                <w:b/>
                <w:color w:val="FFFFFF" w:themeColor="background1"/>
              </w:rPr>
            </w:pPr>
            <w:r>
              <w:rPr>
                <w:b/>
                <w:color w:val="FFFFFF" w:themeColor="background1"/>
              </w:rPr>
              <w:t xml:space="preserve">8. </w:t>
            </w:r>
            <w:r w:rsidR="00A5432F" w:rsidRPr="001D5B54">
              <w:rPr>
                <w:b/>
                <w:color w:val="FFFFFF" w:themeColor="background1"/>
              </w:rPr>
              <w:t xml:space="preserve">RECURSOS MATERIALES </w:t>
            </w:r>
          </w:p>
        </w:tc>
      </w:tr>
      <w:tr w:rsidR="00A5432F" w:rsidTr="0061022A">
        <w:trPr>
          <w:trHeight w:val="539"/>
          <w:jc w:val="center"/>
        </w:trPr>
        <w:tc>
          <w:tcPr>
            <w:tcW w:w="9780" w:type="dxa"/>
            <w:tcBorders>
              <w:top w:val="single" w:sz="4" w:space="0" w:color="auto"/>
              <w:left w:val="single" w:sz="4" w:space="0" w:color="auto"/>
              <w:bottom w:val="single" w:sz="4" w:space="0" w:color="auto"/>
              <w:right w:val="single" w:sz="4" w:space="0" w:color="auto"/>
            </w:tcBorders>
            <w:vAlign w:val="center"/>
            <w:hideMark/>
          </w:tcPr>
          <w:p w:rsidR="00A5432F" w:rsidRPr="00EF0446" w:rsidRDefault="00A5432F" w:rsidP="001D5B54">
            <w:pPr>
              <w:suppressAutoHyphens/>
              <w:rPr>
                <w:rStyle w:val="Ttulo1"/>
                <w:iCs/>
                <w:color w:val="000000" w:themeColor="text1"/>
              </w:rPr>
            </w:pPr>
          </w:p>
        </w:tc>
      </w:tr>
    </w:tbl>
    <w:p w:rsidR="00EF0446" w:rsidRPr="00A5432F" w:rsidRDefault="00EF0446" w:rsidP="001D5B54">
      <w:pPr>
        <w:pStyle w:val="Prrafodelista"/>
        <w:numPr>
          <w:ilvl w:val="0"/>
          <w:numId w:val="0"/>
        </w:numPr>
        <w:rPr>
          <w:b/>
          <w:lang w:val="es-ES" w:eastAsia="zh-CN"/>
        </w:rPr>
      </w:pPr>
    </w:p>
    <w:tbl>
      <w:tblPr>
        <w:tblStyle w:val="Tablaconcuadrcula"/>
        <w:tblW w:w="9780" w:type="dxa"/>
        <w:jc w:val="center"/>
        <w:tblLook w:val="04A0" w:firstRow="1" w:lastRow="0" w:firstColumn="1" w:lastColumn="0" w:noHBand="0" w:noVBand="1"/>
      </w:tblPr>
      <w:tblGrid>
        <w:gridCol w:w="9780"/>
      </w:tblGrid>
      <w:tr w:rsidR="00A5432F" w:rsidTr="0061022A">
        <w:trPr>
          <w:trHeight w:val="283"/>
          <w:jc w:val="center"/>
        </w:trPr>
        <w:tc>
          <w:tcPr>
            <w:tcW w:w="978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A5432F" w:rsidRPr="001D5B54" w:rsidRDefault="00887248" w:rsidP="001D5B54">
            <w:pPr>
              <w:pStyle w:val="Encabezado1"/>
              <w:jc w:val="left"/>
              <w:rPr>
                <w:rFonts w:ascii="Times New Roman" w:hAnsi="Times New Roman" w:cs="Times New Roman"/>
                <w:color w:val="FFFFFF" w:themeColor="background1"/>
                <w:sz w:val="18"/>
                <w:szCs w:val="18"/>
              </w:rPr>
            </w:pPr>
            <w:r>
              <w:rPr>
                <w:b/>
                <w:bCs/>
                <w:color w:val="FFFFFF" w:themeColor="background1"/>
                <w:sz w:val="18"/>
                <w:szCs w:val="18"/>
              </w:rPr>
              <w:t xml:space="preserve">C. </w:t>
            </w:r>
            <w:r w:rsidR="00A5432F" w:rsidRPr="001D5B54">
              <w:rPr>
                <w:rFonts w:ascii="Times New Roman" w:hAnsi="Times New Roman" w:cs="Times New Roman"/>
                <w:b/>
                <w:bCs/>
                <w:color w:val="FFFFFF" w:themeColor="background1"/>
                <w:sz w:val="18"/>
                <w:szCs w:val="18"/>
              </w:rPr>
              <w:t xml:space="preserve">CONSIDERACIONES ÉTICAS </w:t>
            </w:r>
          </w:p>
        </w:tc>
      </w:tr>
      <w:tr w:rsidR="00A5432F" w:rsidTr="0061022A">
        <w:trPr>
          <w:trHeight w:val="599"/>
          <w:jc w:val="center"/>
        </w:trPr>
        <w:tc>
          <w:tcPr>
            <w:tcW w:w="9780"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EF0446">
            <w:pPr>
              <w:suppressAutoHyphens/>
              <w:rPr>
                <w:rStyle w:val="Ttulo1"/>
                <w:iCs/>
                <w:color w:val="000000" w:themeColor="text1"/>
              </w:rPr>
            </w:pPr>
          </w:p>
        </w:tc>
      </w:tr>
    </w:tbl>
    <w:p w:rsidR="00A5432F" w:rsidRPr="00A5432F" w:rsidRDefault="00A5432F" w:rsidP="001D5B54">
      <w:pPr>
        <w:pStyle w:val="Prrafodelista"/>
        <w:numPr>
          <w:ilvl w:val="0"/>
          <w:numId w:val="0"/>
        </w:numPr>
        <w:rPr>
          <w:b/>
          <w:lang w:val="es-ES" w:eastAsia="zh-CN"/>
        </w:rPr>
      </w:pPr>
    </w:p>
    <w:tbl>
      <w:tblPr>
        <w:tblStyle w:val="Tablaconcuadrcula"/>
        <w:tblW w:w="9780" w:type="dxa"/>
        <w:jc w:val="center"/>
        <w:tblLook w:val="04A0" w:firstRow="1" w:lastRow="0" w:firstColumn="1" w:lastColumn="0" w:noHBand="0" w:noVBand="1"/>
      </w:tblPr>
      <w:tblGrid>
        <w:gridCol w:w="9780"/>
      </w:tblGrid>
      <w:tr w:rsidR="00A5432F" w:rsidTr="0061022A">
        <w:trPr>
          <w:trHeight w:val="283"/>
          <w:jc w:val="center"/>
        </w:trPr>
        <w:tc>
          <w:tcPr>
            <w:tcW w:w="978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A5432F" w:rsidRPr="001D5B54" w:rsidRDefault="00887248" w:rsidP="001D5B54">
            <w:pPr>
              <w:pStyle w:val="Encabezado1"/>
              <w:jc w:val="left"/>
              <w:rPr>
                <w:rFonts w:ascii="Times New Roman" w:hAnsi="Times New Roman" w:cs="Times New Roman"/>
                <w:color w:val="FFFFFF" w:themeColor="background1"/>
                <w:sz w:val="18"/>
                <w:szCs w:val="18"/>
              </w:rPr>
            </w:pPr>
            <w:r>
              <w:rPr>
                <w:rFonts w:ascii="Times New Roman" w:hAnsi="Times New Roman" w:cs="Times New Roman"/>
                <w:b/>
                <w:bCs/>
                <w:color w:val="FFFFFF" w:themeColor="background1"/>
                <w:sz w:val="18"/>
                <w:szCs w:val="18"/>
              </w:rPr>
              <w:t xml:space="preserve">D. </w:t>
            </w:r>
            <w:r w:rsidR="00A5432F" w:rsidRPr="001D5B54">
              <w:rPr>
                <w:rFonts w:ascii="Times New Roman" w:hAnsi="Times New Roman" w:cs="Times New Roman"/>
                <w:b/>
                <w:bCs/>
                <w:color w:val="FFFFFF" w:themeColor="background1"/>
                <w:sz w:val="18"/>
                <w:szCs w:val="18"/>
              </w:rPr>
              <w:t xml:space="preserve">CONSENTIMIENTO INFORMADO </w:t>
            </w:r>
          </w:p>
        </w:tc>
      </w:tr>
      <w:tr w:rsidR="00A5432F" w:rsidTr="0061022A">
        <w:trPr>
          <w:trHeight w:val="573"/>
          <w:jc w:val="center"/>
        </w:trPr>
        <w:tc>
          <w:tcPr>
            <w:tcW w:w="9780"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EF0446">
            <w:pPr>
              <w:pStyle w:val="Encabezado1"/>
              <w:jc w:val="both"/>
              <w:rPr>
                <w:rFonts w:ascii="Times New Roman" w:hAnsi="Times New Roman" w:cs="Times New Roman"/>
                <w:color w:val="000000" w:themeColor="text1"/>
                <w:sz w:val="18"/>
                <w:szCs w:val="18"/>
              </w:rPr>
            </w:pPr>
          </w:p>
        </w:tc>
      </w:tr>
    </w:tbl>
    <w:p w:rsidR="00A5432F" w:rsidRPr="00A5432F" w:rsidRDefault="00A5432F" w:rsidP="001D5B54">
      <w:pPr>
        <w:pStyle w:val="Prrafodelista"/>
        <w:numPr>
          <w:ilvl w:val="0"/>
          <w:numId w:val="0"/>
        </w:numPr>
        <w:rPr>
          <w:b/>
          <w:lang w:val="es-ES" w:eastAsia="zh-CN"/>
        </w:rPr>
      </w:pPr>
    </w:p>
    <w:tbl>
      <w:tblPr>
        <w:tblStyle w:val="Tablaconcuadrcula"/>
        <w:tblW w:w="9780" w:type="dxa"/>
        <w:jc w:val="center"/>
        <w:tblLook w:val="04A0" w:firstRow="1" w:lastRow="0" w:firstColumn="1" w:lastColumn="0" w:noHBand="0" w:noVBand="1"/>
      </w:tblPr>
      <w:tblGrid>
        <w:gridCol w:w="9780"/>
      </w:tblGrid>
      <w:tr w:rsidR="00A5432F" w:rsidTr="0061022A">
        <w:trPr>
          <w:trHeight w:val="283"/>
          <w:jc w:val="center"/>
        </w:trPr>
        <w:tc>
          <w:tcPr>
            <w:tcW w:w="978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A5432F" w:rsidRPr="001D5B54" w:rsidRDefault="00887248" w:rsidP="001D5B54">
            <w:pPr>
              <w:pStyle w:val="Encabezado1"/>
              <w:jc w:val="left"/>
              <w:rPr>
                <w:rFonts w:ascii="Times New Roman" w:hAnsi="Times New Roman" w:cs="Times New Roman"/>
                <w:color w:val="FFFFFF" w:themeColor="background1"/>
                <w:sz w:val="18"/>
                <w:szCs w:val="18"/>
              </w:rPr>
            </w:pPr>
            <w:r>
              <w:rPr>
                <w:rFonts w:ascii="Times New Roman" w:hAnsi="Times New Roman" w:cs="Times New Roman"/>
                <w:b/>
                <w:bCs/>
                <w:color w:val="FFFFFF" w:themeColor="background1"/>
                <w:sz w:val="18"/>
                <w:szCs w:val="18"/>
              </w:rPr>
              <w:t xml:space="preserve">E. </w:t>
            </w:r>
            <w:r w:rsidR="00A5432F" w:rsidRPr="001D5B54">
              <w:rPr>
                <w:rFonts w:ascii="Times New Roman" w:hAnsi="Times New Roman" w:cs="Times New Roman"/>
                <w:b/>
                <w:bCs/>
                <w:color w:val="FFFFFF" w:themeColor="background1"/>
                <w:sz w:val="18"/>
                <w:szCs w:val="18"/>
              </w:rPr>
              <w:t xml:space="preserve">RESULTADOS ESPERADOS </w:t>
            </w:r>
          </w:p>
        </w:tc>
      </w:tr>
      <w:tr w:rsidR="00A5432F" w:rsidTr="0061022A">
        <w:trPr>
          <w:trHeight w:val="548"/>
          <w:jc w:val="center"/>
        </w:trPr>
        <w:tc>
          <w:tcPr>
            <w:tcW w:w="9780" w:type="dxa"/>
            <w:tcBorders>
              <w:top w:val="single" w:sz="4" w:space="0" w:color="auto"/>
              <w:left w:val="single" w:sz="4" w:space="0" w:color="auto"/>
              <w:bottom w:val="single" w:sz="4" w:space="0" w:color="auto"/>
              <w:right w:val="single" w:sz="4" w:space="0" w:color="auto"/>
            </w:tcBorders>
            <w:vAlign w:val="center"/>
          </w:tcPr>
          <w:p w:rsidR="00A5432F" w:rsidRPr="00EF0446" w:rsidRDefault="00A5432F" w:rsidP="001D5B54">
            <w:pPr>
              <w:suppressAutoHyphens/>
              <w:rPr>
                <w:iCs/>
                <w:color w:val="000000" w:themeColor="text1"/>
              </w:rPr>
            </w:pPr>
          </w:p>
        </w:tc>
      </w:tr>
    </w:tbl>
    <w:p w:rsidR="00A5432F" w:rsidRDefault="00A5432F" w:rsidP="001D5B54">
      <w:pPr>
        <w:pStyle w:val="Prrafodelista"/>
        <w:numPr>
          <w:ilvl w:val="0"/>
          <w:numId w:val="0"/>
        </w:numPr>
        <w:rPr>
          <w:b/>
          <w:lang w:val="es-ES" w:eastAsia="zh-CN"/>
        </w:rPr>
      </w:pPr>
      <w:bookmarkStart w:id="4" w:name="_Hlk38990038"/>
    </w:p>
    <w:p w:rsidR="00EF0446" w:rsidRDefault="00EF0446" w:rsidP="001D5B54">
      <w:pPr>
        <w:pStyle w:val="Prrafodelista"/>
        <w:numPr>
          <w:ilvl w:val="0"/>
          <w:numId w:val="0"/>
        </w:numPr>
        <w:rPr>
          <w:b/>
          <w:lang w:eastAsia="zh-CN"/>
        </w:rPr>
      </w:pPr>
    </w:p>
    <w:p w:rsidR="00EF0446" w:rsidRDefault="00EF0446" w:rsidP="001D5B54">
      <w:pPr>
        <w:pStyle w:val="Prrafodelista"/>
        <w:numPr>
          <w:ilvl w:val="0"/>
          <w:numId w:val="0"/>
        </w:numPr>
        <w:rPr>
          <w:b/>
          <w:lang w:eastAsia="zh-CN"/>
        </w:rPr>
      </w:pPr>
    </w:p>
    <w:p w:rsidR="00EF0446" w:rsidRDefault="0061022A" w:rsidP="0061022A">
      <w:pPr>
        <w:pStyle w:val="Prrafodelista"/>
        <w:numPr>
          <w:ilvl w:val="0"/>
          <w:numId w:val="0"/>
        </w:numPr>
        <w:tabs>
          <w:tab w:val="left" w:pos="1245"/>
        </w:tabs>
        <w:rPr>
          <w:b/>
          <w:lang w:eastAsia="zh-CN"/>
        </w:rPr>
      </w:pPr>
      <w:r>
        <w:rPr>
          <w:b/>
          <w:lang w:eastAsia="zh-CN"/>
        </w:rPr>
        <w:tab/>
      </w:r>
    </w:p>
    <w:p w:rsidR="00244E88" w:rsidRDefault="00244E88" w:rsidP="0061022A">
      <w:pPr>
        <w:pStyle w:val="Prrafodelista"/>
        <w:numPr>
          <w:ilvl w:val="0"/>
          <w:numId w:val="0"/>
        </w:numPr>
        <w:tabs>
          <w:tab w:val="left" w:pos="1245"/>
        </w:tabs>
        <w:rPr>
          <w:b/>
          <w:lang w:eastAsia="zh-CN"/>
        </w:rPr>
      </w:pPr>
    </w:p>
    <w:p w:rsidR="00244E88" w:rsidRDefault="00244E88" w:rsidP="0061022A">
      <w:pPr>
        <w:pStyle w:val="Prrafodelista"/>
        <w:numPr>
          <w:ilvl w:val="0"/>
          <w:numId w:val="0"/>
        </w:numPr>
        <w:tabs>
          <w:tab w:val="left" w:pos="1245"/>
        </w:tabs>
        <w:rPr>
          <w:b/>
          <w:lang w:eastAsia="zh-CN"/>
        </w:rPr>
      </w:pPr>
    </w:p>
    <w:p w:rsidR="0061022A" w:rsidRDefault="0061022A" w:rsidP="0061022A">
      <w:pPr>
        <w:pStyle w:val="Prrafodelista"/>
        <w:numPr>
          <w:ilvl w:val="0"/>
          <w:numId w:val="0"/>
        </w:numPr>
        <w:tabs>
          <w:tab w:val="left" w:pos="1245"/>
        </w:tabs>
        <w:rPr>
          <w:b/>
          <w:lang w:eastAsia="zh-CN"/>
        </w:rPr>
      </w:pPr>
    </w:p>
    <w:tbl>
      <w:tblPr>
        <w:tblStyle w:val="Tablaconcuadrcula"/>
        <w:tblW w:w="9794" w:type="dxa"/>
        <w:jc w:val="center"/>
        <w:tblLook w:val="04A0" w:firstRow="1" w:lastRow="0" w:firstColumn="1" w:lastColumn="0" w:noHBand="0" w:noVBand="1"/>
      </w:tblPr>
      <w:tblGrid>
        <w:gridCol w:w="4745"/>
        <w:gridCol w:w="420"/>
        <w:gridCol w:w="420"/>
        <w:gridCol w:w="422"/>
        <w:gridCol w:w="421"/>
        <w:gridCol w:w="421"/>
        <w:gridCol w:w="421"/>
        <w:gridCol w:w="421"/>
        <w:gridCol w:w="421"/>
        <w:gridCol w:w="421"/>
        <w:gridCol w:w="421"/>
        <w:gridCol w:w="420"/>
        <w:gridCol w:w="411"/>
        <w:gridCol w:w="9"/>
      </w:tblGrid>
      <w:tr w:rsidR="00A5432F" w:rsidTr="0061022A">
        <w:trPr>
          <w:gridAfter w:val="1"/>
          <w:wAfter w:w="9" w:type="dxa"/>
          <w:trHeight w:val="283"/>
          <w:jc w:val="center"/>
        </w:trPr>
        <w:tc>
          <w:tcPr>
            <w:tcW w:w="9785" w:type="dxa"/>
            <w:gridSpan w:val="13"/>
            <w:tcBorders>
              <w:top w:val="single" w:sz="4" w:space="0" w:color="auto"/>
              <w:left w:val="single" w:sz="4" w:space="0" w:color="auto"/>
              <w:bottom w:val="single" w:sz="4" w:space="0" w:color="auto"/>
              <w:right w:val="single" w:sz="4" w:space="0" w:color="auto"/>
            </w:tcBorders>
            <w:shd w:val="clear" w:color="auto" w:fill="808080"/>
            <w:vAlign w:val="center"/>
            <w:hideMark/>
          </w:tcPr>
          <w:p w:rsidR="00A5432F" w:rsidRPr="001D5B54" w:rsidRDefault="00887248" w:rsidP="001D5B54">
            <w:pPr>
              <w:pStyle w:val="Encabezado1"/>
              <w:jc w:val="left"/>
              <w:rPr>
                <w:rFonts w:ascii="Times New Roman" w:hAnsi="Times New Roman" w:cs="Times New Roman"/>
                <w:color w:val="FFFFFF" w:themeColor="background1"/>
                <w:sz w:val="18"/>
                <w:szCs w:val="18"/>
              </w:rPr>
            </w:pPr>
            <w:r>
              <w:rPr>
                <w:rFonts w:ascii="Times New Roman" w:hAnsi="Times New Roman" w:cs="Times New Roman"/>
                <w:b/>
                <w:bCs/>
                <w:color w:val="FFFFFF" w:themeColor="background1"/>
                <w:sz w:val="18"/>
                <w:szCs w:val="18"/>
              </w:rPr>
              <w:t xml:space="preserve">F. </w:t>
            </w:r>
            <w:r w:rsidR="00A5432F" w:rsidRPr="001D5B54">
              <w:rPr>
                <w:rFonts w:ascii="Times New Roman" w:hAnsi="Times New Roman" w:cs="Times New Roman"/>
                <w:b/>
                <w:bCs/>
                <w:color w:val="FFFFFF" w:themeColor="background1"/>
                <w:sz w:val="18"/>
                <w:szCs w:val="18"/>
              </w:rPr>
              <w:t>CRONOGRAMA DE ACTIVIDADES</w:t>
            </w:r>
          </w:p>
        </w:tc>
      </w:tr>
      <w:tr w:rsidR="001D5B54" w:rsidRPr="001D5B54" w:rsidTr="0061022A">
        <w:trPr>
          <w:cantSplit/>
          <w:trHeight w:val="1122"/>
          <w:jc w:val="center"/>
        </w:trPr>
        <w:tc>
          <w:tcPr>
            <w:tcW w:w="4745"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A5432F" w:rsidRPr="001D5B54" w:rsidRDefault="00A5432F" w:rsidP="001D5B54">
            <w:pPr>
              <w:rPr>
                <w:rFonts w:eastAsia="Times New Roman"/>
                <w:b/>
                <w:bCs w:val="0"/>
                <w:color w:val="FFFFFF" w:themeColor="background1"/>
                <w:lang w:val="es-CR" w:eastAsia="es-EC"/>
              </w:rPr>
            </w:pPr>
            <w:bookmarkStart w:id="5" w:name="_Hlk38994244"/>
            <w:r w:rsidRPr="001D5B54">
              <w:rPr>
                <w:rFonts w:eastAsia="Times New Roman"/>
                <w:b/>
                <w:color w:val="FFFFFF" w:themeColor="background1"/>
                <w:lang w:val="es-CR" w:eastAsia="es-EC"/>
              </w:rPr>
              <w:t>Descripción de la Actividad</w:t>
            </w:r>
          </w:p>
        </w:tc>
        <w:tc>
          <w:tcPr>
            <w:tcW w:w="420" w:type="dxa"/>
            <w:tcBorders>
              <w:top w:val="single" w:sz="4" w:space="0" w:color="auto"/>
              <w:left w:val="single" w:sz="4" w:space="0" w:color="auto"/>
              <w:bottom w:val="single" w:sz="4" w:space="0" w:color="auto"/>
              <w:right w:val="single" w:sz="4" w:space="0" w:color="auto"/>
            </w:tcBorders>
            <w:shd w:val="clear" w:color="auto" w:fill="808080"/>
            <w:textDirection w:val="btLr"/>
            <w:vAlign w:val="center"/>
            <w:hideMark/>
          </w:tcPr>
          <w:p w:rsidR="00A5432F" w:rsidRPr="001D5B54" w:rsidRDefault="00A5432F" w:rsidP="001D5B54">
            <w:pPr>
              <w:ind w:left="113" w:right="113"/>
              <w:rPr>
                <w:rFonts w:eastAsia="Times New Roman"/>
                <w:color w:val="FFFFFF" w:themeColor="background1"/>
                <w:sz w:val="14"/>
                <w:szCs w:val="14"/>
                <w:lang w:val="es-CR" w:eastAsia="es-EC"/>
              </w:rPr>
            </w:pPr>
            <w:r w:rsidRPr="001D5B54">
              <w:rPr>
                <w:rFonts w:eastAsia="Times New Roman"/>
                <w:color w:val="FFFFFF" w:themeColor="background1"/>
                <w:sz w:val="14"/>
                <w:szCs w:val="14"/>
                <w:lang w:val="es-CR" w:eastAsia="es-EC"/>
              </w:rPr>
              <w:t>Enero 20XX</w:t>
            </w:r>
          </w:p>
        </w:tc>
        <w:tc>
          <w:tcPr>
            <w:tcW w:w="420" w:type="dxa"/>
            <w:tcBorders>
              <w:top w:val="single" w:sz="4" w:space="0" w:color="auto"/>
              <w:left w:val="single" w:sz="4" w:space="0" w:color="auto"/>
              <w:bottom w:val="single" w:sz="4" w:space="0" w:color="auto"/>
              <w:right w:val="single" w:sz="4" w:space="0" w:color="auto"/>
            </w:tcBorders>
            <w:shd w:val="clear" w:color="auto" w:fill="808080"/>
            <w:textDirection w:val="btLr"/>
            <w:vAlign w:val="center"/>
            <w:hideMark/>
          </w:tcPr>
          <w:p w:rsidR="00A5432F" w:rsidRPr="001D5B54" w:rsidRDefault="00A5432F" w:rsidP="001D5B54">
            <w:pPr>
              <w:ind w:left="113" w:right="113"/>
              <w:rPr>
                <w:rFonts w:eastAsia="Times New Roman"/>
                <w:color w:val="FFFFFF" w:themeColor="background1"/>
                <w:sz w:val="14"/>
                <w:szCs w:val="14"/>
                <w:lang w:val="es-CR" w:eastAsia="es-EC"/>
              </w:rPr>
            </w:pPr>
            <w:r w:rsidRPr="001D5B54">
              <w:rPr>
                <w:rFonts w:eastAsia="Times New Roman"/>
                <w:color w:val="FFFFFF" w:themeColor="background1"/>
                <w:sz w:val="14"/>
                <w:szCs w:val="14"/>
                <w:lang w:val="es-CR" w:eastAsia="es-EC"/>
              </w:rPr>
              <w:t>Febrero</w:t>
            </w:r>
          </w:p>
        </w:tc>
        <w:tc>
          <w:tcPr>
            <w:tcW w:w="422" w:type="dxa"/>
            <w:tcBorders>
              <w:top w:val="single" w:sz="4" w:space="0" w:color="auto"/>
              <w:left w:val="single" w:sz="4" w:space="0" w:color="auto"/>
              <w:bottom w:val="single" w:sz="4" w:space="0" w:color="auto"/>
              <w:right w:val="single" w:sz="4" w:space="0" w:color="auto"/>
            </w:tcBorders>
            <w:shd w:val="clear" w:color="auto" w:fill="808080"/>
            <w:textDirection w:val="btLr"/>
            <w:vAlign w:val="center"/>
          </w:tcPr>
          <w:p w:rsidR="00A5432F" w:rsidRPr="001D5B54" w:rsidRDefault="00A5432F" w:rsidP="001D5B54">
            <w:pPr>
              <w:ind w:left="113" w:right="113"/>
              <w:rPr>
                <w:rFonts w:eastAsia="Times New Roman"/>
                <w:color w:val="FFFFFF" w:themeColor="background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08080"/>
            <w:textDirection w:val="btLr"/>
            <w:vAlign w:val="center"/>
          </w:tcPr>
          <w:p w:rsidR="00A5432F" w:rsidRPr="001D5B54" w:rsidRDefault="00A5432F" w:rsidP="001D5B54">
            <w:pPr>
              <w:ind w:left="113" w:right="113"/>
              <w:rPr>
                <w:rFonts w:eastAsia="Times New Roman"/>
                <w:color w:val="FFFFFF" w:themeColor="background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08080"/>
            <w:textDirection w:val="btLr"/>
            <w:vAlign w:val="center"/>
          </w:tcPr>
          <w:p w:rsidR="00A5432F" w:rsidRPr="001D5B54" w:rsidRDefault="00A5432F" w:rsidP="001D5B54">
            <w:pPr>
              <w:ind w:left="113" w:right="113"/>
              <w:rPr>
                <w:rFonts w:eastAsia="Times New Roman"/>
                <w:color w:val="FFFFFF" w:themeColor="background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08080"/>
            <w:textDirection w:val="btLr"/>
            <w:vAlign w:val="center"/>
          </w:tcPr>
          <w:p w:rsidR="00A5432F" w:rsidRPr="001D5B54" w:rsidRDefault="00A5432F" w:rsidP="001D5B54">
            <w:pPr>
              <w:ind w:left="113" w:right="113"/>
              <w:rPr>
                <w:rFonts w:eastAsia="Times New Roman"/>
                <w:color w:val="FFFFFF" w:themeColor="background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08080"/>
            <w:textDirection w:val="btLr"/>
            <w:vAlign w:val="center"/>
          </w:tcPr>
          <w:p w:rsidR="00A5432F" w:rsidRPr="001D5B54" w:rsidRDefault="00A5432F" w:rsidP="001D5B54">
            <w:pPr>
              <w:ind w:left="113" w:right="113"/>
              <w:rPr>
                <w:rFonts w:eastAsia="Times New Roman"/>
                <w:color w:val="FFFFFF" w:themeColor="background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08080"/>
            <w:textDirection w:val="btLr"/>
            <w:vAlign w:val="center"/>
          </w:tcPr>
          <w:p w:rsidR="00A5432F" w:rsidRPr="001D5B54" w:rsidRDefault="00A5432F" w:rsidP="001D5B54">
            <w:pPr>
              <w:ind w:left="113" w:right="113"/>
              <w:rPr>
                <w:rFonts w:eastAsia="Times New Roman"/>
                <w:color w:val="FFFFFF" w:themeColor="background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08080"/>
            <w:textDirection w:val="btLr"/>
            <w:vAlign w:val="center"/>
          </w:tcPr>
          <w:p w:rsidR="00A5432F" w:rsidRPr="001D5B54" w:rsidRDefault="00A5432F" w:rsidP="001D5B54">
            <w:pPr>
              <w:ind w:left="113" w:right="113"/>
              <w:rPr>
                <w:rFonts w:eastAsia="Times New Roman"/>
                <w:color w:val="FFFFFF" w:themeColor="background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08080"/>
            <w:textDirection w:val="btLr"/>
            <w:vAlign w:val="center"/>
          </w:tcPr>
          <w:p w:rsidR="00A5432F" w:rsidRPr="001D5B54" w:rsidRDefault="00A5432F" w:rsidP="001D5B54">
            <w:pPr>
              <w:ind w:left="113" w:right="113"/>
              <w:rPr>
                <w:rFonts w:eastAsia="Times New Roman"/>
                <w:color w:val="FFFFFF" w:themeColor="background1"/>
                <w:sz w:val="14"/>
                <w:szCs w:val="14"/>
                <w:lang w:val="es-CR" w:eastAsia="es-EC"/>
              </w:rPr>
            </w:pPr>
          </w:p>
        </w:tc>
        <w:tc>
          <w:tcPr>
            <w:tcW w:w="420" w:type="dxa"/>
            <w:tcBorders>
              <w:top w:val="single" w:sz="4" w:space="0" w:color="auto"/>
              <w:left w:val="single" w:sz="4" w:space="0" w:color="auto"/>
              <w:bottom w:val="single" w:sz="4" w:space="0" w:color="auto"/>
              <w:right w:val="single" w:sz="4" w:space="0" w:color="auto"/>
            </w:tcBorders>
            <w:shd w:val="clear" w:color="auto" w:fill="808080"/>
            <w:textDirection w:val="btLr"/>
            <w:vAlign w:val="center"/>
          </w:tcPr>
          <w:p w:rsidR="00A5432F" w:rsidRPr="001D5B54" w:rsidRDefault="00A5432F" w:rsidP="001D5B54">
            <w:pPr>
              <w:ind w:left="113" w:right="113"/>
              <w:rPr>
                <w:rFonts w:eastAsia="Times New Roman"/>
                <w:color w:val="FFFFFF" w:themeColor="background1"/>
                <w:sz w:val="14"/>
                <w:szCs w:val="14"/>
                <w:lang w:val="es-CR" w:eastAsia="es-EC"/>
              </w:rPr>
            </w:pPr>
          </w:p>
        </w:tc>
        <w:tc>
          <w:tcPr>
            <w:tcW w:w="420" w:type="dxa"/>
            <w:gridSpan w:val="2"/>
            <w:tcBorders>
              <w:top w:val="single" w:sz="4" w:space="0" w:color="auto"/>
              <w:left w:val="single" w:sz="4" w:space="0" w:color="auto"/>
              <w:bottom w:val="single" w:sz="4" w:space="0" w:color="auto"/>
              <w:right w:val="single" w:sz="4" w:space="0" w:color="auto"/>
            </w:tcBorders>
            <w:shd w:val="clear" w:color="auto" w:fill="808080"/>
            <w:textDirection w:val="btLr"/>
            <w:vAlign w:val="center"/>
            <w:hideMark/>
          </w:tcPr>
          <w:p w:rsidR="00A5432F" w:rsidRPr="001D5B54" w:rsidRDefault="00A5432F" w:rsidP="001D5B54">
            <w:pPr>
              <w:ind w:left="113" w:right="113"/>
              <w:rPr>
                <w:rFonts w:eastAsia="Times New Roman"/>
                <w:color w:val="FFFFFF" w:themeColor="background1"/>
                <w:sz w:val="14"/>
                <w:szCs w:val="14"/>
                <w:lang w:val="es-CR" w:eastAsia="es-EC"/>
              </w:rPr>
            </w:pPr>
            <w:r w:rsidRPr="001D5B54">
              <w:rPr>
                <w:rFonts w:eastAsia="Times New Roman"/>
                <w:color w:val="FFFFFF" w:themeColor="background1"/>
                <w:sz w:val="14"/>
                <w:szCs w:val="14"/>
                <w:lang w:val="es-CR" w:eastAsia="es-EC"/>
              </w:rPr>
              <w:t>Febrero 20XX</w:t>
            </w:r>
          </w:p>
        </w:tc>
      </w:tr>
      <w:tr w:rsidR="001D5B54" w:rsidRPr="001D5B54" w:rsidTr="0061022A">
        <w:trPr>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A5432F" w:rsidRPr="001D5B54" w:rsidRDefault="00A5432F" w:rsidP="001D5B54">
            <w:pPr>
              <w:rPr>
                <w:rFonts w:eastAsia="Times New Roman"/>
                <w:color w:val="000000" w:themeColor="text1"/>
                <w:lang w:val="es-CR" w:eastAsia="es-EC"/>
              </w:rPr>
            </w:pPr>
            <w:r w:rsidRPr="001D5B54">
              <w:rPr>
                <w:rFonts w:eastAsia="Times New Roman"/>
                <w:color w:val="000000" w:themeColor="text1"/>
                <w:lang w:val="es-CR" w:eastAsia="es-EC"/>
              </w:rPr>
              <w:t>Objetivo específico 1</w:t>
            </w:r>
          </w:p>
        </w:tc>
        <w:tc>
          <w:tcPr>
            <w:tcW w:w="420" w:type="dxa"/>
            <w:tcBorders>
              <w:top w:val="single" w:sz="4" w:space="0" w:color="auto"/>
              <w:left w:val="single" w:sz="4" w:space="0" w:color="auto"/>
              <w:bottom w:val="single" w:sz="4" w:space="0" w:color="auto"/>
              <w:right w:val="single" w:sz="4" w:space="0" w:color="auto"/>
            </w:tcBorders>
            <w:shd w:val="clear" w:color="auto" w:fill="8A0A00"/>
            <w:vAlign w:val="center"/>
          </w:tcPr>
          <w:p w:rsidR="00A5432F" w:rsidRPr="001D5B54" w:rsidRDefault="00A5432F" w:rsidP="001D5B54">
            <w:pPr>
              <w:rPr>
                <w:rFonts w:eastAsia="Times New Roman"/>
                <w:color w:val="000000" w:themeColor="text1"/>
                <w:lang w:val="es-CR" w:eastAsia="es-EC"/>
              </w:rPr>
            </w:pPr>
          </w:p>
        </w:tc>
        <w:tc>
          <w:tcPr>
            <w:tcW w:w="420" w:type="dxa"/>
            <w:tcBorders>
              <w:top w:val="single" w:sz="4" w:space="0" w:color="auto"/>
              <w:left w:val="single" w:sz="4" w:space="0" w:color="auto"/>
              <w:bottom w:val="single" w:sz="4" w:space="0" w:color="auto"/>
              <w:right w:val="single" w:sz="4" w:space="0" w:color="auto"/>
            </w:tcBorders>
            <w:shd w:val="clear" w:color="auto" w:fill="8A0A00"/>
            <w:vAlign w:val="center"/>
          </w:tcPr>
          <w:p w:rsidR="00A5432F" w:rsidRPr="001D5B54" w:rsidRDefault="00A5432F" w:rsidP="001D5B54">
            <w:pPr>
              <w:rPr>
                <w:rFonts w:eastAsia="Times New Roman"/>
                <w:color w:val="000000" w:themeColor="text1"/>
                <w:lang w:val="es-CR" w:eastAsia="es-EC"/>
              </w:rPr>
            </w:pPr>
          </w:p>
        </w:tc>
        <w:tc>
          <w:tcPr>
            <w:tcW w:w="422" w:type="dxa"/>
            <w:tcBorders>
              <w:top w:val="single" w:sz="4" w:space="0" w:color="auto"/>
              <w:left w:val="single" w:sz="4" w:space="0" w:color="auto"/>
              <w:bottom w:val="single" w:sz="4" w:space="0" w:color="auto"/>
              <w:right w:val="single" w:sz="4" w:space="0" w:color="auto"/>
            </w:tcBorders>
            <w:shd w:val="clear" w:color="auto" w:fill="8A0A00"/>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A0A00"/>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A0A00"/>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0"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r>
      <w:tr w:rsidR="001D5B54" w:rsidRPr="001D5B54" w:rsidTr="0061022A">
        <w:trPr>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A5432F" w:rsidRPr="001D5B54" w:rsidRDefault="00A5432F" w:rsidP="00244E88">
            <w:pPr>
              <w:ind w:left="22"/>
              <w:rPr>
                <w:rFonts w:eastAsia="Times New Roman"/>
                <w:color w:val="000000" w:themeColor="text1"/>
                <w:lang w:val="es-CR" w:eastAsia="es-EC"/>
              </w:rPr>
            </w:pPr>
            <w:r w:rsidRPr="001D5B54">
              <w:rPr>
                <w:rFonts w:eastAsia="Times New Roman"/>
                <w:color w:val="000000" w:themeColor="text1"/>
                <w:lang w:val="es-CR" w:eastAsia="es-EC"/>
              </w:rPr>
              <w:t>Actividad 1.1.</w:t>
            </w:r>
          </w:p>
        </w:tc>
        <w:tc>
          <w:tcPr>
            <w:tcW w:w="4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5432F" w:rsidRPr="001D5B54" w:rsidRDefault="00A5432F" w:rsidP="001D5B54">
            <w:pPr>
              <w:rPr>
                <w:rFonts w:eastAsia="Times New Roman"/>
                <w:color w:val="000000" w:themeColor="text1"/>
                <w:lang w:val="es-CR" w:eastAsia="es-EC"/>
              </w:rPr>
            </w:pPr>
          </w:p>
        </w:tc>
        <w:tc>
          <w:tcPr>
            <w:tcW w:w="4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5432F" w:rsidRPr="001D5B54" w:rsidRDefault="00A5432F" w:rsidP="001D5B54">
            <w:pPr>
              <w:rPr>
                <w:rFonts w:eastAsia="Times New Roman"/>
                <w:color w:val="000000" w:themeColor="text1"/>
                <w:lang w:val="es-CR" w:eastAsia="es-EC"/>
              </w:rPr>
            </w:pPr>
          </w:p>
        </w:tc>
        <w:tc>
          <w:tcPr>
            <w:tcW w:w="422"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0"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r>
      <w:tr w:rsidR="001D5B54" w:rsidRPr="001D5B54" w:rsidTr="0061022A">
        <w:trPr>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A5432F" w:rsidRPr="001D5B54" w:rsidRDefault="00A5432F" w:rsidP="001D5B54">
            <w:pPr>
              <w:rPr>
                <w:rFonts w:eastAsia="Times New Roman"/>
                <w:color w:val="000000" w:themeColor="text1"/>
                <w:lang w:val="es-CR" w:eastAsia="es-EC"/>
              </w:rPr>
            </w:pPr>
            <w:r w:rsidRPr="001D5B54">
              <w:rPr>
                <w:rFonts w:eastAsia="Times New Roman"/>
                <w:color w:val="000000" w:themeColor="text1"/>
                <w:lang w:val="es-CR" w:eastAsia="es-EC"/>
              </w:rPr>
              <w:t>Actividad 1.2.</w:t>
            </w:r>
          </w:p>
        </w:tc>
        <w:tc>
          <w:tcPr>
            <w:tcW w:w="420"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0"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0"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r>
      <w:tr w:rsidR="001D5B54" w:rsidRPr="001D5B54" w:rsidTr="0061022A">
        <w:trPr>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A5432F" w:rsidRPr="001D5B54" w:rsidRDefault="00A5432F" w:rsidP="001D5B54">
            <w:pPr>
              <w:rPr>
                <w:rFonts w:eastAsia="Times New Roman"/>
                <w:color w:val="000000" w:themeColor="text1"/>
                <w:lang w:val="es-CR" w:eastAsia="es-EC"/>
              </w:rPr>
            </w:pPr>
            <w:r w:rsidRPr="001D5B54">
              <w:rPr>
                <w:rFonts w:eastAsia="Times New Roman"/>
                <w:color w:val="000000" w:themeColor="text1"/>
                <w:lang w:val="es-CR" w:eastAsia="es-EC"/>
              </w:rPr>
              <w:t xml:space="preserve">Actividad 1.3. </w:t>
            </w:r>
          </w:p>
        </w:tc>
        <w:tc>
          <w:tcPr>
            <w:tcW w:w="420"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0"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2"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0"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r>
      <w:tr w:rsidR="001D5B54" w:rsidRPr="001D5B54" w:rsidTr="0061022A">
        <w:trPr>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A5432F" w:rsidRPr="001D5B54" w:rsidRDefault="00A5432F" w:rsidP="001D5B54">
            <w:pPr>
              <w:rPr>
                <w:rFonts w:eastAsia="Times New Roman"/>
                <w:color w:val="000000" w:themeColor="text1"/>
                <w:lang w:val="es-CR" w:eastAsia="es-EC"/>
              </w:rPr>
            </w:pPr>
            <w:r w:rsidRPr="001D5B54">
              <w:rPr>
                <w:rFonts w:eastAsia="Times New Roman"/>
                <w:color w:val="000000" w:themeColor="text1"/>
                <w:lang w:val="es-CR" w:eastAsia="es-EC"/>
              </w:rPr>
              <w:t>Objetivo específico 2</w:t>
            </w:r>
          </w:p>
        </w:tc>
        <w:tc>
          <w:tcPr>
            <w:tcW w:w="420"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0"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2"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A0A00"/>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A0A00"/>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A0A00"/>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A0A00"/>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A0A00"/>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A0A00"/>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0"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r>
      <w:tr w:rsidR="001D5B54" w:rsidRPr="001D5B54" w:rsidTr="0061022A">
        <w:trPr>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A5432F" w:rsidRPr="001D5B54" w:rsidRDefault="00A5432F" w:rsidP="001D5B54">
            <w:pPr>
              <w:rPr>
                <w:rFonts w:eastAsia="Times New Roman"/>
                <w:color w:val="000000" w:themeColor="text1"/>
                <w:lang w:val="es-CR" w:eastAsia="es-EC"/>
              </w:rPr>
            </w:pPr>
            <w:r w:rsidRPr="001D5B54">
              <w:rPr>
                <w:rFonts w:eastAsia="Times New Roman"/>
                <w:color w:val="000000" w:themeColor="text1"/>
                <w:lang w:val="es-CR" w:eastAsia="es-EC"/>
              </w:rPr>
              <w:t>Actividad 2.1.</w:t>
            </w:r>
          </w:p>
        </w:tc>
        <w:tc>
          <w:tcPr>
            <w:tcW w:w="420"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0"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2"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0"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r>
      <w:tr w:rsidR="001D5B54" w:rsidRPr="001D5B54" w:rsidTr="0061022A">
        <w:trPr>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A5432F" w:rsidRPr="001D5B54" w:rsidRDefault="00A5432F" w:rsidP="001D5B54">
            <w:pPr>
              <w:rPr>
                <w:rFonts w:eastAsia="Times New Roman"/>
                <w:color w:val="000000" w:themeColor="text1"/>
                <w:lang w:val="es-CR" w:eastAsia="es-EC"/>
              </w:rPr>
            </w:pPr>
            <w:r w:rsidRPr="001D5B54">
              <w:rPr>
                <w:rFonts w:eastAsia="Times New Roman"/>
                <w:color w:val="000000" w:themeColor="text1"/>
                <w:lang w:val="es-CR" w:eastAsia="es-EC"/>
              </w:rPr>
              <w:t>Actividad 2.2.</w:t>
            </w:r>
          </w:p>
        </w:tc>
        <w:tc>
          <w:tcPr>
            <w:tcW w:w="420"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0"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2"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0"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r>
      <w:tr w:rsidR="001D5B54" w:rsidRPr="001D5B54" w:rsidTr="0061022A">
        <w:trPr>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A5432F" w:rsidRPr="001D5B54" w:rsidRDefault="00A5432F" w:rsidP="001D5B54">
            <w:pPr>
              <w:rPr>
                <w:rFonts w:eastAsia="Times New Roman"/>
                <w:color w:val="000000" w:themeColor="text1"/>
                <w:lang w:val="es-CR" w:eastAsia="es-EC"/>
              </w:rPr>
            </w:pPr>
            <w:r w:rsidRPr="001D5B54">
              <w:rPr>
                <w:rFonts w:eastAsia="Times New Roman"/>
                <w:color w:val="000000" w:themeColor="text1"/>
                <w:lang w:val="es-CR" w:eastAsia="es-EC"/>
              </w:rPr>
              <w:t xml:space="preserve">Actividad 2.3. </w:t>
            </w:r>
          </w:p>
        </w:tc>
        <w:tc>
          <w:tcPr>
            <w:tcW w:w="420"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0"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2"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0"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r>
      <w:tr w:rsidR="001D5B54" w:rsidRPr="001D5B54" w:rsidTr="0061022A">
        <w:trPr>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A5432F" w:rsidRPr="001D5B54" w:rsidRDefault="00A5432F" w:rsidP="001D5B54">
            <w:pPr>
              <w:rPr>
                <w:rFonts w:eastAsia="Times New Roman"/>
                <w:color w:val="000000" w:themeColor="text1"/>
                <w:lang w:val="es-CR" w:eastAsia="es-EC"/>
              </w:rPr>
            </w:pPr>
            <w:r w:rsidRPr="001D5B54">
              <w:rPr>
                <w:rFonts w:eastAsia="Times New Roman"/>
                <w:color w:val="000000" w:themeColor="text1"/>
                <w:lang w:val="es-CR" w:eastAsia="es-EC"/>
              </w:rPr>
              <w:t>Objetivo específico 3</w:t>
            </w:r>
          </w:p>
        </w:tc>
        <w:tc>
          <w:tcPr>
            <w:tcW w:w="420"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0"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2"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A0A00"/>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A0A00"/>
            <w:vAlign w:val="center"/>
          </w:tcPr>
          <w:p w:rsidR="00A5432F" w:rsidRPr="001D5B54" w:rsidRDefault="00A5432F" w:rsidP="001D5B54">
            <w:pPr>
              <w:rPr>
                <w:rFonts w:eastAsia="Times New Roman"/>
                <w:color w:val="000000" w:themeColor="text1"/>
                <w:lang w:val="es-CR" w:eastAsia="es-EC"/>
              </w:rPr>
            </w:pPr>
          </w:p>
        </w:tc>
        <w:tc>
          <w:tcPr>
            <w:tcW w:w="420" w:type="dxa"/>
            <w:tcBorders>
              <w:top w:val="single" w:sz="4" w:space="0" w:color="auto"/>
              <w:left w:val="single" w:sz="4" w:space="0" w:color="auto"/>
              <w:bottom w:val="single" w:sz="4" w:space="0" w:color="auto"/>
              <w:right w:val="single" w:sz="4" w:space="0" w:color="auto"/>
            </w:tcBorders>
            <w:shd w:val="clear" w:color="auto" w:fill="8A0A00"/>
            <w:vAlign w:val="center"/>
          </w:tcPr>
          <w:p w:rsidR="00A5432F" w:rsidRPr="001D5B54" w:rsidRDefault="00A5432F" w:rsidP="001D5B54">
            <w:pPr>
              <w:rPr>
                <w:rFonts w:eastAsia="Times New Roman"/>
                <w:color w:val="000000" w:themeColor="text1"/>
                <w:lang w:val="es-CR" w:eastAsia="es-EC"/>
              </w:rPr>
            </w:pPr>
          </w:p>
        </w:tc>
        <w:tc>
          <w:tcPr>
            <w:tcW w:w="420" w:type="dxa"/>
            <w:gridSpan w:val="2"/>
            <w:tcBorders>
              <w:top w:val="single" w:sz="4" w:space="0" w:color="auto"/>
              <w:left w:val="single" w:sz="4" w:space="0" w:color="auto"/>
              <w:bottom w:val="single" w:sz="4" w:space="0" w:color="auto"/>
              <w:right w:val="single" w:sz="4" w:space="0" w:color="auto"/>
            </w:tcBorders>
            <w:shd w:val="clear" w:color="auto" w:fill="8A0A00"/>
            <w:vAlign w:val="center"/>
          </w:tcPr>
          <w:p w:rsidR="00A5432F" w:rsidRPr="001D5B54" w:rsidRDefault="00A5432F" w:rsidP="001D5B54">
            <w:pPr>
              <w:rPr>
                <w:rFonts w:eastAsia="Times New Roman"/>
                <w:color w:val="000000" w:themeColor="text1"/>
                <w:lang w:val="es-CR" w:eastAsia="es-EC"/>
              </w:rPr>
            </w:pPr>
          </w:p>
        </w:tc>
      </w:tr>
      <w:tr w:rsidR="001D5B54" w:rsidRPr="001D5B54" w:rsidTr="0061022A">
        <w:trPr>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A5432F" w:rsidRPr="001D5B54" w:rsidRDefault="00A5432F" w:rsidP="001D5B54">
            <w:pPr>
              <w:rPr>
                <w:rFonts w:eastAsia="Times New Roman"/>
                <w:color w:val="000000" w:themeColor="text1"/>
                <w:lang w:val="es-CR" w:eastAsia="es-EC"/>
              </w:rPr>
            </w:pPr>
            <w:r w:rsidRPr="001D5B54">
              <w:rPr>
                <w:rFonts w:eastAsia="Times New Roman"/>
                <w:color w:val="000000" w:themeColor="text1"/>
                <w:lang w:val="es-CR" w:eastAsia="es-EC"/>
              </w:rPr>
              <w:t>Actividad 3.1.</w:t>
            </w:r>
          </w:p>
        </w:tc>
        <w:tc>
          <w:tcPr>
            <w:tcW w:w="420"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0"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2"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5432F" w:rsidRPr="001D5B54" w:rsidRDefault="00A5432F" w:rsidP="001D5B54">
            <w:pPr>
              <w:rPr>
                <w:rFonts w:eastAsia="Times New Roman"/>
                <w:color w:val="000000" w:themeColor="text1"/>
                <w:lang w:val="es-CR" w:eastAsia="es-EC"/>
              </w:rPr>
            </w:pPr>
          </w:p>
        </w:tc>
        <w:tc>
          <w:tcPr>
            <w:tcW w:w="420"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r>
      <w:tr w:rsidR="001D5B54" w:rsidRPr="001D5B54" w:rsidTr="0061022A">
        <w:trPr>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A5432F" w:rsidRPr="001D5B54" w:rsidRDefault="00A5432F" w:rsidP="001D5B54">
            <w:pPr>
              <w:rPr>
                <w:rFonts w:eastAsia="Times New Roman"/>
                <w:color w:val="000000" w:themeColor="text1"/>
                <w:lang w:val="es-CR" w:eastAsia="es-EC"/>
              </w:rPr>
            </w:pPr>
            <w:r w:rsidRPr="001D5B54">
              <w:rPr>
                <w:rFonts w:eastAsia="Times New Roman"/>
                <w:color w:val="000000" w:themeColor="text1"/>
                <w:lang w:val="es-CR" w:eastAsia="es-EC"/>
              </w:rPr>
              <w:t>Actividad 3.2.</w:t>
            </w:r>
          </w:p>
        </w:tc>
        <w:tc>
          <w:tcPr>
            <w:tcW w:w="420"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0"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2"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5432F" w:rsidRPr="001D5B54" w:rsidRDefault="00A5432F" w:rsidP="001D5B54">
            <w:pPr>
              <w:rPr>
                <w:rFonts w:eastAsia="Times New Roman"/>
                <w:color w:val="000000" w:themeColor="text1"/>
                <w:lang w:val="es-CR" w:eastAsia="es-EC"/>
              </w:rPr>
            </w:pPr>
          </w:p>
        </w:tc>
        <w:tc>
          <w:tcPr>
            <w:tcW w:w="4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5432F" w:rsidRPr="001D5B54" w:rsidRDefault="00A5432F" w:rsidP="001D5B54">
            <w:pPr>
              <w:rPr>
                <w:rFonts w:eastAsia="Times New Roman"/>
                <w:color w:val="000000" w:themeColor="text1"/>
                <w:lang w:val="es-CR" w:eastAsia="es-EC"/>
              </w:rPr>
            </w:pPr>
          </w:p>
        </w:tc>
        <w:tc>
          <w:tcPr>
            <w:tcW w:w="420" w:type="dxa"/>
            <w:gridSpan w:val="2"/>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r>
      <w:tr w:rsidR="001D5B54" w:rsidRPr="001D5B54" w:rsidTr="0061022A">
        <w:trPr>
          <w:jc w:val="center"/>
        </w:trPr>
        <w:tc>
          <w:tcPr>
            <w:tcW w:w="4745" w:type="dxa"/>
            <w:tcBorders>
              <w:top w:val="single" w:sz="4" w:space="0" w:color="auto"/>
              <w:left w:val="single" w:sz="4" w:space="0" w:color="auto"/>
              <w:bottom w:val="single" w:sz="4" w:space="0" w:color="auto"/>
              <w:right w:val="single" w:sz="4" w:space="0" w:color="auto"/>
            </w:tcBorders>
            <w:vAlign w:val="center"/>
            <w:hideMark/>
          </w:tcPr>
          <w:p w:rsidR="00A5432F" w:rsidRPr="001D5B54" w:rsidRDefault="00A5432F" w:rsidP="001D5B54">
            <w:pPr>
              <w:rPr>
                <w:rFonts w:eastAsia="Times New Roman"/>
                <w:color w:val="000000" w:themeColor="text1"/>
                <w:lang w:val="es-CR" w:eastAsia="es-EC"/>
              </w:rPr>
            </w:pPr>
            <w:r w:rsidRPr="001D5B54">
              <w:rPr>
                <w:rFonts w:eastAsia="Times New Roman"/>
                <w:color w:val="000000" w:themeColor="text1"/>
                <w:lang w:val="es-CR" w:eastAsia="es-EC"/>
              </w:rPr>
              <w:t xml:space="preserve">Actividad 3.3. </w:t>
            </w:r>
          </w:p>
        </w:tc>
        <w:tc>
          <w:tcPr>
            <w:tcW w:w="420"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0"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2"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A5432F" w:rsidRPr="001D5B54" w:rsidRDefault="00A5432F" w:rsidP="001D5B54">
            <w:pPr>
              <w:rPr>
                <w:rFonts w:eastAsia="Times New Roman"/>
                <w:color w:val="000000" w:themeColor="text1"/>
                <w:lang w:val="es-CR" w:eastAsia="es-EC"/>
              </w:rPr>
            </w:pPr>
          </w:p>
        </w:tc>
        <w:tc>
          <w:tcPr>
            <w:tcW w:w="4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5432F" w:rsidRPr="001D5B54" w:rsidRDefault="00A5432F" w:rsidP="001D5B54">
            <w:pPr>
              <w:rPr>
                <w:rFonts w:eastAsia="Times New Roman"/>
                <w:color w:val="000000" w:themeColor="text1"/>
                <w:lang w:val="es-CR" w:eastAsia="es-EC"/>
              </w:rPr>
            </w:pPr>
          </w:p>
        </w:tc>
        <w:tc>
          <w:tcPr>
            <w:tcW w:w="42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5432F" w:rsidRPr="001D5B54" w:rsidRDefault="00A5432F" w:rsidP="001D5B54">
            <w:pPr>
              <w:rPr>
                <w:rFonts w:eastAsia="Times New Roman"/>
                <w:color w:val="000000" w:themeColor="text1"/>
                <w:lang w:val="es-CR" w:eastAsia="es-EC"/>
              </w:rPr>
            </w:pPr>
          </w:p>
        </w:tc>
      </w:tr>
      <w:bookmarkEnd w:id="5"/>
      <w:bookmarkEnd w:id="4"/>
    </w:tbl>
    <w:p w:rsidR="00244E88" w:rsidRDefault="00244E88" w:rsidP="00244E88">
      <w:pPr>
        <w:pStyle w:val="Encabezado1"/>
        <w:pBdr>
          <w:bottom w:val="single" w:sz="6" w:space="1" w:color="000000"/>
        </w:pBdr>
        <w:ind w:left="-567"/>
        <w:jc w:val="both"/>
        <w:rPr>
          <w:rFonts w:ascii="Times New Roman" w:hAnsi="Times New Roman" w:cs="Times New Roman"/>
          <w:b/>
          <w:i/>
          <w:sz w:val="18"/>
          <w:szCs w:val="18"/>
        </w:rPr>
      </w:pPr>
    </w:p>
    <w:p w:rsidR="00244E88" w:rsidRDefault="00244E88" w:rsidP="00244E88">
      <w:pPr>
        <w:pStyle w:val="Encabezado1"/>
        <w:pBdr>
          <w:bottom w:val="single" w:sz="6" w:space="1" w:color="000000"/>
        </w:pBdr>
        <w:ind w:left="-567"/>
        <w:jc w:val="both"/>
        <w:rPr>
          <w:rFonts w:ascii="Times New Roman" w:hAnsi="Times New Roman" w:cs="Times New Roman"/>
          <w:b/>
          <w:i/>
          <w:sz w:val="18"/>
          <w:szCs w:val="18"/>
        </w:rPr>
      </w:pPr>
    </w:p>
    <w:p w:rsidR="00A5432F" w:rsidRDefault="00887248" w:rsidP="00244E88">
      <w:pPr>
        <w:pStyle w:val="Encabezado1"/>
        <w:pBdr>
          <w:bottom w:val="single" w:sz="6" w:space="1" w:color="000000"/>
        </w:pBdr>
        <w:ind w:left="-567"/>
        <w:jc w:val="both"/>
        <w:rPr>
          <w:rFonts w:ascii="Times New Roman" w:hAnsi="Times New Roman" w:cs="Times New Roman"/>
          <w:sz w:val="18"/>
          <w:szCs w:val="18"/>
        </w:rPr>
      </w:pPr>
      <w:r>
        <w:rPr>
          <w:rFonts w:ascii="Times New Roman" w:hAnsi="Times New Roman" w:cs="Times New Roman"/>
          <w:b/>
          <w:i/>
          <w:sz w:val="18"/>
          <w:szCs w:val="18"/>
        </w:rPr>
        <w:t xml:space="preserve">G. </w:t>
      </w:r>
      <w:r w:rsidR="00A5432F">
        <w:rPr>
          <w:rFonts w:ascii="Times New Roman" w:hAnsi="Times New Roman" w:cs="Times New Roman"/>
          <w:b/>
          <w:i/>
          <w:sz w:val="18"/>
          <w:szCs w:val="18"/>
        </w:rPr>
        <w:t>REFERENCIAS CITADAS</w:t>
      </w:r>
    </w:p>
    <w:p w:rsidR="00A5432F" w:rsidRDefault="00A5432F" w:rsidP="00A5432F">
      <w:pPr>
        <w:spacing w:line="240" w:lineRule="auto"/>
        <w:rPr>
          <w:rStyle w:val="Textodelmarcadordeposicin"/>
          <w:i/>
        </w:rPr>
      </w:pPr>
    </w:p>
    <w:tbl>
      <w:tblPr>
        <w:tblStyle w:val="Tablaconcuadrcula"/>
        <w:tblW w:w="9780" w:type="dxa"/>
        <w:jc w:val="center"/>
        <w:tblLook w:val="04A0" w:firstRow="1" w:lastRow="0" w:firstColumn="1" w:lastColumn="0" w:noHBand="0" w:noVBand="1"/>
      </w:tblPr>
      <w:tblGrid>
        <w:gridCol w:w="9780"/>
      </w:tblGrid>
      <w:tr w:rsidR="003C58FB" w:rsidTr="0061022A">
        <w:trPr>
          <w:trHeight w:val="619"/>
          <w:jc w:val="center"/>
        </w:trPr>
        <w:tc>
          <w:tcPr>
            <w:tcW w:w="9780" w:type="dxa"/>
            <w:tcBorders>
              <w:top w:val="single" w:sz="4" w:space="0" w:color="auto"/>
              <w:left w:val="single" w:sz="4" w:space="0" w:color="auto"/>
              <w:bottom w:val="single" w:sz="4" w:space="0" w:color="auto"/>
              <w:right w:val="single" w:sz="4" w:space="0" w:color="auto"/>
            </w:tcBorders>
            <w:vAlign w:val="center"/>
          </w:tcPr>
          <w:p w:rsidR="003C58FB" w:rsidRDefault="003C58FB" w:rsidP="0061022A">
            <w:pPr>
              <w:jc w:val="center"/>
            </w:pPr>
          </w:p>
        </w:tc>
      </w:tr>
    </w:tbl>
    <w:p w:rsidR="004C010B" w:rsidRDefault="004C010B" w:rsidP="001D5B54">
      <w:pPr>
        <w:pStyle w:val="Prrafodelista"/>
        <w:numPr>
          <w:ilvl w:val="0"/>
          <w:numId w:val="0"/>
        </w:numPr>
        <w:rPr>
          <w:b/>
          <w:lang w:val="es-ES"/>
        </w:rPr>
      </w:pPr>
    </w:p>
    <w:p w:rsidR="00A5432F" w:rsidRDefault="00A5432F" w:rsidP="00244E88">
      <w:pPr>
        <w:pStyle w:val="Encabezado1"/>
        <w:pBdr>
          <w:bottom w:val="single" w:sz="6" w:space="1" w:color="000000"/>
        </w:pBdr>
        <w:ind w:left="-567"/>
        <w:jc w:val="both"/>
        <w:rPr>
          <w:rFonts w:ascii="Times New Roman" w:hAnsi="Times New Roman" w:cs="Times New Roman"/>
          <w:sz w:val="18"/>
          <w:szCs w:val="18"/>
        </w:rPr>
      </w:pPr>
      <w:r>
        <w:rPr>
          <w:rFonts w:ascii="Times New Roman" w:hAnsi="Times New Roman" w:cs="Times New Roman"/>
          <w:b/>
          <w:i/>
          <w:sz w:val="18"/>
          <w:szCs w:val="18"/>
        </w:rPr>
        <w:t>DECLARACIÓN FINAL</w:t>
      </w:r>
    </w:p>
    <w:p w:rsidR="00A5432F" w:rsidRDefault="00A5432F" w:rsidP="00A5432F"/>
    <w:p w:rsidR="00A5432F" w:rsidRPr="0061022A" w:rsidRDefault="00A5432F" w:rsidP="00466C32">
      <w:pPr>
        <w:autoSpaceDE w:val="0"/>
        <w:autoSpaceDN w:val="0"/>
        <w:adjustRightInd w:val="0"/>
        <w:spacing w:line="240" w:lineRule="auto"/>
        <w:ind w:left="-567"/>
        <w:rPr>
          <w:color w:val="000000"/>
          <w:sz w:val="20"/>
          <w:szCs w:val="20"/>
        </w:rPr>
      </w:pPr>
      <w:bookmarkStart w:id="6" w:name="_Hlk38994893"/>
      <w:r w:rsidRPr="0061022A">
        <w:rPr>
          <w:color w:val="000000"/>
          <w:sz w:val="20"/>
          <w:szCs w:val="20"/>
        </w:rPr>
        <w:t xml:space="preserve">Como investigador principal de esta investigación, de forma libre y voluntaria declaro: </w:t>
      </w:r>
    </w:p>
    <w:p w:rsidR="00A5432F" w:rsidRPr="0061022A" w:rsidRDefault="00A5432F" w:rsidP="00A5432F">
      <w:pPr>
        <w:autoSpaceDE w:val="0"/>
        <w:autoSpaceDN w:val="0"/>
        <w:adjustRightInd w:val="0"/>
        <w:spacing w:line="240" w:lineRule="auto"/>
        <w:rPr>
          <w:color w:val="000000"/>
          <w:sz w:val="20"/>
          <w:szCs w:val="20"/>
        </w:rPr>
      </w:pPr>
    </w:p>
    <w:tbl>
      <w:tblPr>
        <w:tblStyle w:val="Tablaconcuadrcula"/>
        <w:tblW w:w="9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269"/>
      </w:tblGrid>
      <w:tr w:rsidR="005B618A" w:rsidRPr="0061022A" w:rsidTr="0061022A">
        <w:trPr>
          <w:jc w:val="center"/>
        </w:trPr>
        <w:tc>
          <w:tcPr>
            <w:tcW w:w="8504" w:type="dxa"/>
          </w:tcPr>
          <w:p w:rsidR="003C58FB" w:rsidRPr="0061022A" w:rsidRDefault="003C58FB" w:rsidP="003C58FB">
            <w:pPr>
              <w:pStyle w:val="Prrafodelista"/>
              <w:numPr>
                <w:ilvl w:val="0"/>
                <w:numId w:val="46"/>
              </w:numPr>
              <w:autoSpaceDE w:val="0"/>
              <w:autoSpaceDN w:val="0"/>
              <w:adjustRightInd w:val="0"/>
              <w:jc w:val="both"/>
              <w:rPr>
                <w:color w:val="000000" w:themeColor="text1"/>
                <w:sz w:val="20"/>
                <w:szCs w:val="20"/>
                <w:lang w:val="es-ES"/>
              </w:rPr>
            </w:pPr>
            <w:r w:rsidRPr="0061022A">
              <w:rPr>
                <w:color w:val="000000" w:themeColor="text1"/>
                <w:sz w:val="20"/>
                <w:szCs w:val="20"/>
                <w:lang w:val="es-ES"/>
              </w:rPr>
              <w:t>Que</w:t>
            </w:r>
            <w:r w:rsidRPr="0061022A">
              <w:rPr>
                <w:color w:val="000000" w:themeColor="text1"/>
                <w:sz w:val="20"/>
                <w:szCs w:val="20"/>
                <w:lang w:val="es-ES" w:eastAsia="es-ES"/>
              </w:rPr>
              <w:t xml:space="preserve"> el contenido, la autoría y la responsabilidad sobre los resultados del estudio corresponden al </w:t>
            </w:r>
            <w:r w:rsidRPr="0061022A">
              <w:rPr>
                <w:color w:val="000000" w:themeColor="text1"/>
                <w:sz w:val="20"/>
                <w:szCs w:val="20"/>
                <w:lang w:val="es-ES"/>
              </w:rPr>
              <w:t>Patrocinador y al Investigador Principal de la investigación</w:t>
            </w:r>
          </w:p>
        </w:tc>
        <w:sdt>
          <w:sdtPr>
            <w:rPr>
              <w:color w:val="000000" w:themeColor="text1"/>
              <w:sz w:val="20"/>
              <w:szCs w:val="20"/>
            </w:rPr>
            <w:alias w:val="Declaración"/>
            <w:tag w:val="Declaración"/>
            <w:id w:val="1033148374"/>
            <w:placeholder>
              <w:docPart w:val="6711F76F4A174A34BD335EF7D63A434F"/>
            </w:placeholder>
            <w:showingPlcHdr/>
            <w:dropDownList>
              <w:listItem w:value="Elija un elemento."/>
              <w:listItem w:displayText="Si" w:value="Si"/>
              <w:listItem w:displayText="No aplica" w:value="No aplica"/>
              <w:listItem w:displayText="No" w:value="No"/>
            </w:dropDownList>
          </w:sdtPr>
          <w:sdtEndPr/>
          <w:sdtContent>
            <w:tc>
              <w:tcPr>
                <w:tcW w:w="1269" w:type="dxa"/>
                <w:vAlign w:val="center"/>
              </w:tcPr>
              <w:p w:rsidR="003C58FB" w:rsidRPr="0061022A" w:rsidRDefault="003C58FB" w:rsidP="00070D6C">
                <w:pPr>
                  <w:autoSpaceDE w:val="0"/>
                  <w:autoSpaceDN w:val="0"/>
                  <w:adjustRightInd w:val="0"/>
                  <w:jc w:val="center"/>
                  <w:rPr>
                    <w:color w:val="000000" w:themeColor="text1"/>
                    <w:sz w:val="16"/>
                    <w:szCs w:val="16"/>
                  </w:rPr>
                </w:pPr>
                <w:r w:rsidRPr="0061022A">
                  <w:rPr>
                    <w:rStyle w:val="Textodelmarcadordeposicin"/>
                    <w:color w:val="000000" w:themeColor="text1"/>
                    <w:sz w:val="16"/>
                    <w:szCs w:val="16"/>
                  </w:rPr>
                  <w:t>Elija un elemento.</w:t>
                </w:r>
              </w:p>
            </w:tc>
          </w:sdtContent>
        </w:sdt>
      </w:tr>
      <w:tr w:rsidR="005B618A" w:rsidRPr="0061022A" w:rsidTr="0061022A">
        <w:trPr>
          <w:jc w:val="center"/>
        </w:trPr>
        <w:tc>
          <w:tcPr>
            <w:tcW w:w="8504" w:type="dxa"/>
          </w:tcPr>
          <w:p w:rsidR="003C58FB" w:rsidRPr="0061022A" w:rsidRDefault="003C58FB" w:rsidP="003C58FB">
            <w:pPr>
              <w:numPr>
                <w:ilvl w:val="0"/>
                <w:numId w:val="46"/>
              </w:numPr>
              <w:suppressAutoHyphens/>
              <w:rPr>
                <w:color w:val="000000" w:themeColor="text1"/>
                <w:sz w:val="20"/>
                <w:szCs w:val="20"/>
              </w:rPr>
            </w:pPr>
            <w:r w:rsidRPr="0061022A">
              <w:rPr>
                <w:color w:val="000000" w:themeColor="text1"/>
                <w:sz w:val="20"/>
                <w:szCs w:val="20"/>
              </w:rPr>
              <w:t xml:space="preserve">Que el proyecto de investigación presentado al Comité de Ética de Investigación en Seres Humanos de la Universidad San Francisco de Quito “CEISH-USFQ”, es una obra original, cuyos autores forman parte del equipo de investigadores y que por lo tanto se asume la completa responsabilidad legal sobre la investigación, en el caso de que un tercero alegue la titularidad de los derechos intelectuales del proyecto. </w:t>
            </w:r>
          </w:p>
        </w:tc>
        <w:sdt>
          <w:sdtPr>
            <w:rPr>
              <w:color w:val="000000" w:themeColor="text1"/>
              <w:sz w:val="20"/>
              <w:szCs w:val="20"/>
            </w:rPr>
            <w:alias w:val="Declaración"/>
            <w:tag w:val="Declaración"/>
            <w:id w:val="-455256106"/>
            <w:placeholder>
              <w:docPart w:val="05B89062903D44AAB44C47F19DBC91C2"/>
            </w:placeholder>
            <w:showingPlcHdr/>
            <w:dropDownList>
              <w:listItem w:value="Elija un elemento."/>
              <w:listItem w:displayText="Si" w:value="Si"/>
              <w:listItem w:displayText="No aplica" w:value="No aplica"/>
              <w:listItem w:displayText="No" w:value="No"/>
            </w:dropDownList>
          </w:sdtPr>
          <w:sdtEndPr/>
          <w:sdtContent>
            <w:tc>
              <w:tcPr>
                <w:tcW w:w="1269" w:type="dxa"/>
                <w:vAlign w:val="center"/>
              </w:tcPr>
              <w:p w:rsidR="003C58FB" w:rsidRPr="0061022A" w:rsidRDefault="003C58FB" w:rsidP="00070D6C">
                <w:pPr>
                  <w:autoSpaceDE w:val="0"/>
                  <w:autoSpaceDN w:val="0"/>
                  <w:adjustRightInd w:val="0"/>
                  <w:jc w:val="center"/>
                  <w:rPr>
                    <w:color w:val="000000" w:themeColor="text1"/>
                    <w:sz w:val="16"/>
                    <w:szCs w:val="16"/>
                  </w:rPr>
                </w:pPr>
                <w:r w:rsidRPr="0061022A">
                  <w:rPr>
                    <w:rStyle w:val="Textodelmarcadordeposicin"/>
                    <w:color w:val="000000" w:themeColor="text1"/>
                    <w:sz w:val="16"/>
                    <w:szCs w:val="16"/>
                  </w:rPr>
                  <w:t>Elija un elemento.</w:t>
                </w:r>
              </w:p>
            </w:tc>
          </w:sdtContent>
        </w:sdt>
      </w:tr>
      <w:tr w:rsidR="005B618A" w:rsidRPr="0061022A" w:rsidTr="0061022A">
        <w:trPr>
          <w:jc w:val="center"/>
        </w:trPr>
        <w:tc>
          <w:tcPr>
            <w:tcW w:w="8504" w:type="dxa"/>
            <w:vAlign w:val="center"/>
          </w:tcPr>
          <w:p w:rsidR="003C58FB" w:rsidRPr="0061022A" w:rsidRDefault="003C58FB" w:rsidP="003C58FB">
            <w:pPr>
              <w:pStyle w:val="Prrafodelista"/>
              <w:numPr>
                <w:ilvl w:val="0"/>
                <w:numId w:val="46"/>
              </w:numPr>
              <w:suppressAutoHyphens/>
              <w:autoSpaceDE w:val="0"/>
              <w:autoSpaceDN w:val="0"/>
              <w:adjustRightInd w:val="0"/>
              <w:contextualSpacing w:val="0"/>
              <w:jc w:val="both"/>
              <w:rPr>
                <w:color w:val="000000" w:themeColor="text1"/>
                <w:sz w:val="20"/>
                <w:szCs w:val="20"/>
                <w:lang w:val="es-ES"/>
              </w:rPr>
            </w:pPr>
            <w:r w:rsidRPr="0061022A">
              <w:rPr>
                <w:color w:val="000000" w:themeColor="text1"/>
                <w:sz w:val="20"/>
                <w:szCs w:val="20"/>
                <w:lang w:val="es-ES"/>
              </w:rPr>
              <w:t xml:space="preserve">Que al momento no se ha recolectado ninguna información, ni se ha iniciado la ejecución de la investigación. </w:t>
            </w:r>
          </w:p>
          <w:p w:rsidR="003C58FB" w:rsidRPr="0061022A" w:rsidRDefault="003C58FB" w:rsidP="003C58FB">
            <w:pPr>
              <w:suppressAutoHyphens/>
              <w:autoSpaceDE w:val="0"/>
              <w:autoSpaceDN w:val="0"/>
              <w:adjustRightInd w:val="0"/>
              <w:rPr>
                <w:color w:val="000000" w:themeColor="text1"/>
                <w:sz w:val="16"/>
                <w:szCs w:val="16"/>
              </w:rPr>
            </w:pPr>
          </w:p>
        </w:tc>
        <w:sdt>
          <w:sdtPr>
            <w:rPr>
              <w:color w:val="000000" w:themeColor="text1"/>
              <w:sz w:val="20"/>
              <w:szCs w:val="20"/>
            </w:rPr>
            <w:alias w:val="Declaración"/>
            <w:tag w:val="Declaración"/>
            <w:id w:val="-1355811771"/>
            <w:placeholder>
              <w:docPart w:val="6981CEC4B89148F39D411BB9F435DDCB"/>
            </w:placeholder>
            <w:showingPlcHdr/>
            <w:dropDownList>
              <w:listItem w:value="Elija un elemento."/>
              <w:listItem w:displayText="Si" w:value="Si"/>
              <w:listItem w:displayText="No aplica" w:value="No aplica"/>
              <w:listItem w:displayText="No" w:value="No"/>
            </w:dropDownList>
          </w:sdtPr>
          <w:sdtEndPr/>
          <w:sdtContent>
            <w:tc>
              <w:tcPr>
                <w:tcW w:w="1269" w:type="dxa"/>
                <w:vAlign w:val="center"/>
              </w:tcPr>
              <w:p w:rsidR="003C58FB" w:rsidRPr="0061022A" w:rsidRDefault="003C58FB" w:rsidP="00070D6C">
                <w:pPr>
                  <w:autoSpaceDE w:val="0"/>
                  <w:autoSpaceDN w:val="0"/>
                  <w:adjustRightInd w:val="0"/>
                  <w:jc w:val="center"/>
                  <w:rPr>
                    <w:color w:val="000000" w:themeColor="text1"/>
                    <w:sz w:val="16"/>
                    <w:szCs w:val="16"/>
                  </w:rPr>
                </w:pPr>
                <w:r w:rsidRPr="0061022A">
                  <w:rPr>
                    <w:rStyle w:val="Textodelmarcadordeposicin"/>
                    <w:color w:val="000000" w:themeColor="text1"/>
                    <w:sz w:val="16"/>
                    <w:szCs w:val="16"/>
                  </w:rPr>
                  <w:t>Elija un elemento.</w:t>
                </w:r>
              </w:p>
            </w:tc>
          </w:sdtContent>
        </w:sdt>
      </w:tr>
    </w:tbl>
    <w:p w:rsidR="00ED77A9" w:rsidRPr="004C010B" w:rsidRDefault="00ED77A9" w:rsidP="003C58FB">
      <w:pPr>
        <w:autoSpaceDE w:val="0"/>
        <w:autoSpaceDN w:val="0"/>
        <w:adjustRightInd w:val="0"/>
        <w:rPr>
          <w:sz w:val="22"/>
          <w:szCs w:val="22"/>
        </w:rPr>
      </w:pPr>
    </w:p>
    <w:p w:rsidR="00A5432F" w:rsidRPr="0061022A" w:rsidRDefault="00A5432F" w:rsidP="00466C32">
      <w:pPr>
        <w:suppressAutoHyphens/>
        <w:spacing w:line="240" w:lineRule="auto"/>
        <w:ind w:left="-426"/>
        <w:rPr>
          <w:sz w:val="20"/>
          <w:szCs w:val="20"/>
        </w:rPr>
      </w:pPr>
      <w:r w:rsidRPr="0061022A">
        <w:rPr>
          <w:sz w:val="20"/>
          <w:szCs w:val="20"/>
        </w:rPr>
        <w:t xml:space="preserve">Fecha: </w:t>
      </w:r>
      <w:r w:rsidRPr="0061022A">
        <w:rPr>
          <w:color w:val="8A0A00"/>
          <w:sz w:val="20"/>
          <w:szCs w:val="20"/>
        </w:rPr>
        <w:t>XXXXX</w:t>
      </w:r>
    </w:p>
    <w:p w:rsidR="00A5432F" w:rsidRPr="0061022A" w:rsidRDefault="00A5432F" w:rsidP="00466C32">
      <w:pPr>
        <w:suppressAutoHyphens/>
        <w:spacing w:line="240" w:lineRule="auto"/>
        <w:ind w:left="-426"/>
        <w:rPr>
          <w:sz w:val="20"/>
          <w:szCs w:val="20"/>
        </w:rPr>
      </w:pPr>
    </w:p>
    <w:p w:rsidR="00A5432F" w:rsidRPr="0061022A" w:rsidRDefault="00A5432F" w:rsidP="00466C32">
      <w:pPr>
        <w:pStyle w:val="Default"/>
        <w:ind w:left="-426"/>
        <w:rPr>
          <w:color w:val="8A0A00"/>
          <w:sz w:val="20"/>
          <w:szCs w:val="20"/>
        </w:rPr>
      </w:pPr>
      <w:proofErr w:type="gramStart"/>
      <w:r w:rsidRPr="0061022A">
        <w:rPr>
          <w:i/>
          <w:iCs/>
          <w:color w:val="8A0A00"/>
          <w:sz w:val="20"/>
          <w:szCs w:val="20"/>
        </w:rPr>
        <w:t>Firma investigador</w:t>
      </w:r>
      <w:proofErr w:type="gramEnd"/>
      <w:r w:rsidRPr="0061022A">
        <w:rPr>
          <w:i/>
          <w:iCs/>
          <w:color w:val="8A0A00"/>
          <w:sz w:val="20"/>
          <w:szCs w:val="20"/>
        </w:rPr>
        <w:t xml:space="preserve"> principal </w:t>
      </w:r>
    </w:p>
    <w:p w:rsidR="00A5432F" w:rsidRPr="0061022A" w:rsidRDefault="00A5432F" w:rsidP="00466C32">
      <w:pPr>
        <w:pStyle w:val="Default"/>
        <w:ind w:left="-426"/>
        <w:rPr>
          <w:color w:val="8A0A00"/>
          <w:sz w:val="20"/>
          <w:szCs w:val="20"/>
        </w:rPr>
      </w:pPr>
      <w:r w:rsidRPr="0061022A">
        <w:rPr>
          <w:i/>
          <w:iCs/>
          <w:color w:val="8A0A00"/>
          <w:sz w:val="20"/>
          <w:szCs w:val="20"/>
        </w:rPr>
        <w:t xml:space="preserve">Nombres completos del investigador principal </w:t>
      </w:r>
      <w:bookmarkStart w:id="7" w:name="_GoBack"/>
      <w:bookmarkEnd w:id="7"/>
    </w:p>
    <w:p w:rsidR="00A5432F" w:rsidRPr="0061022A" w:rsidRDefault="00A5432F" w:rsidP="00466C32">
      <w:pPr>
        <w:pStyle w:val="Default"/>
        <w:ind w:left="-426"/>
        <w:rPr>
          <w:color w:val="8A0A00"/>
          <w:sz w:val="20"/>
          <w:szCs w:val="20"/>
        </w:rPr>
      </w:pPr>
      <w:r w:rsidRPr="0061022A">
        <w:rPr>
          <w:i/>
          <w:iCs/>
          <w:color w:val="8A0A00"/>
          <w:sz w:val="20"/>
          <w:szCs w:val="20"/>
        </w:rPr>
        <w:t xml:space="preserve">Nombre de la institución </w:t>
      </w:r>
    </w:p>
    <w:p w:rsidR="00A5432F" w:rsidRPr="0061022A" w:rsidRDefault="00A5432F" w:rsidP="00466C32">
      <w:pPr>
        <w:pStyle w:val="Default"/>
        <w:ind w:left="-426"/>
        <w:rPr>
          <w:sz w:val="20"/>
          <w:szCs w:val="20"/>
        </w:rPr>
      </w:pPr>
      <w:r w:rsidRPr="0061022A">
        <w:rPr>
          <w:sz w:val="20"/>
          <w:szCs w:val="20"/>
        </w:rPr>
        <w:t xml:space="preserve">Correo electrónico: </w:t>
      </w:r>
      <w:r w:rsidRPr="0061022A">
        <w:rPr>
          <w:color w:val="8A0A00"/>
          <w:sz w:val="20"/>
          <w:szCs w:val="20"/>
        </w:rPr>
        <w:t xml:space="preserve">XXXXXXXXX </w:t>
      </w:r>
    </w:p>
    <w:p w:rsidR="00A64499" w:rsidRPr="0061022A" w:rsidRDefault="00A5432F" w:rsidP="00466C32">
      <w:pPr>
        <w:ind w:left="-426"/>
        <w:rPr>
          <w:sz w:val="20"/>
          <w:szCs w:val="20"/>
        </w:rPr>
      </w:pPr>
      <w:r w:rsidRPr="0061022A">
        <w:rPr>
          <w:sz w:val="20"/>
          <w:szCs w:val="20"/>
        </w:rPr>
        <w:t xml:space="preserve">Telf.: </w:t>
      </w:r>
      <w:r w:rsidRPr="0061022A">
        <w:rPr>
          <w:color w:val="8A0A00"/>
          <w:sz w:val="20"/>
          <w:szCs w:val="20"/>
        </w:rPr>
        <w:t>XXXXX</w:t>
      </w:r>
      <w:bookmarkEnd w:id="6"/>
    </w:p>
    <w:sectPr w:rsidR="00A64499" w:rsidRPr="0061022A">
      <w:headerReference w:type="default" r:id="rId39"/>
      <w:footerReference w:type="default" r:id="rId4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0D6C" w:rsidRDefault="00070D6C" w:rsidP="009F25E4">
      <w:r>
        <w:separator/>
      </w:r>
    </w:p>
  </w:endnote>
  <w:endnote w:type="continuationSeparator" w:id="0">
    <w:p w:rsidR="00070D6C" w:rsidRDefault="00070D6C" w:rsidP="009F2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9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220"/>
    </w:tblGrid>
    <w:tr w:rsidR="00070D6C" w:rsidTr="00466C32">
      <w:trPr>
        <w:jc w:val="center"/>
      </w:trPr>
      <w:tc>
        <w:tcPr>
          <w:tcW w:w="1701" w:type="dxa"/>
          <w:vAlign w:val="center"/>
        </w:tcPr>
        <w:p w:rsidR="00070D6C" w:rsidRDefault="00070D6C" w:rsidP="0061022A">
          <w:pPr>
            <w:jc w:val="left"/>
          </w:pPr>
          <w:r w:rsidRPr="00C10C01">
            <w:t xml:space="preserve">Página </w:t>
          </w:r>
          <w:r w:rsidRPr="00C10C01">
            <w:rPr>
              <w:b/>
            </w:rPr>
            <w:fldChar w:fldCharType="begin"/>
          </w:r>
          <w:r w:rsidRPr="00C10C01">
            <w:instrText>PAGE  \* Arabic  \* MERGEFORMAT</w:instrText>
          </w:r>
          <w:r w:rsidRPr="00C10C01">
            <w:rPr>
              <w:b/>
            </w:rPr>
            <w:fldChar w:fldCharType="separate"/>
          </w:r>
          <w:r>
            <w:t>2</w:t>
          </w:r>
          <w:r w:rsidRPr="00C10C01">
            <w:rPr>
              <w:b/>
            </w:rPr>
            <w:fldChar w:fldCharType="end"/>
          </w:r>
          <w:r w:rsidRPr="00C10C01">
            <w:t xml:space="preserve"> de </w:t>
          </w:r>
          <w:r w:rsidR="00466C32">
            <w:fldChar w:fldCharType="begin"/>
          </w:r>
          <w:r w:rsidR="00466C32">
            <w:instrText>NUMPAGES  \* Arabic  \* MERGEFORMAT</w:instrText>
          </w:r>
          <w:r w:rsidR="00466C32">
            <w:fldChar w:fldCharType="separate"/>
          </w:r>
          <w:r>
            <w:t>2</w:t>
          </w:r>
          <w:r w:rsidR="00466C32">
            <w:fldChar w:fldCharType="end"/>
          </w:r>
        </w:p>
      </w:tc>
      <w:tc>
        <w:tcPr>
          <w:tcW w:w="8220" w:type="dxa"/>
          <w:vAlign w:val="center"/>
        </w:tcPr>
        <w:p w:rsidR="00070D6C" w:rsidRDefault="00070D6C" w:rsidP="00466C32">
          <w:pPr>
            <w:jc w:val="right"/>
          </w:pPr>
          <w:r>
            <w:rPr>
              <w:noProof/>
              <w:lang w:val="es-EC" w:eastAsia="es-EC"/>
            </w:rPr>
            <w:drawing>
              <wp:inline distT="0" distB="0" distL="0" distR="0" wp14:anchorId="6ACE90F0" wp14:editId="119B46A5">
                <wp:extent cx="3822700" cy="469900"/>
                <wp:effectExtent l="0" t="0" r="635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ción usfq.pdf"/>
                        <pic:cNvPicPr/>
                      </pic:nvPicPr>
                      <pic:blipFill>
                        <a:blip r:embed="rId1">
                          <a:extLst>
                            <a:ext uri="{28A0092B-C50C-407E-A947-70E740481C1C}">
                              <a14:useLocalDpi xmlns:a14="http://schemas.microsoft.com/office/drawing/2010/main" val="0"/>
                            </a:ext>
                          </a:extLst>
                        </a:blip>
                        <a:stretch>
                          <a:fillRect/>
                        </a:stretch>
                      </pic:blipFill>
                      <pic:spPr>
                        <a:xfrm>
                          <a:off x="0" y="0"/>
                          <a:ext cx="3822700" cy="4699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rsidR="00070D6C" w:rsidRDefault="00070D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0D6C" w:rsidRDefault="00070D6C" w:rsidP="009F25E4">
      <w:r>
        <w:separator/>
      </w:r>
    </w:p>
  </w:footnote>
  <w:footnote w:type="continuationSeparator" w:id="0">
    <w:p w:rsidR="00070D6C" w:rsidRDefault="00070D6C" w:rsidP="009F2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D6C" w:rsidRDefault="00070D6C" w:rsidP="00887248">
    <w:pPr>
      <w:pStyle w:val="Encabezado"/>
      <w:jc w:val="right"/>
    </w:pPr>
    <w:r>
      <w:rPr>
        <w:noProof/>
      </w:rPr>
      <mc:AlternateContent>
        <mc:Choice Requires="wpg">
          <w:drawing>
            <wp:anchor distT="0" distB="0" distL="114300" distR="114300" simplePos="0" relativeHeight="251658240" behindDoc="0" locked="0" layoutInCell="1" allowOverlap="1" wp14:anchorId="68D017C9">
              <wp:simplePos x="0" y="0"/>
              <wp:positionH relativeFrom="margin">
                <wp:posOffset>-403860</wp:posOffset>
              </wp:positionH>
              <wp:positionV relativeFrom="paragraph">
                <wp:posOffset>-163830</wp:posOffset>
              </wp:positionV>
              <wp:extent cx="6105525" cy="1000125"/>
              <wp:effectExtent l="0" t="0" r="9525" b="0"/>
              <wp:wrapSquare wrapText="bothSides"/>
              <wp:docPr id="2" name="Grupo 2"/>
              <wp:cNvGraphicFramePr/>
              <a:graphic xmlns:a="http://schemas.openxmlformats.org/drawingml/2006/main">
                <a:graphicData uri="http://schemas.microsoft.com/office/word/2010/wordprocessingGroup">
                  <wpg:wgp>
                    <wpg:cNvGrpSpPr/>
                    <wpg:grpSpPr>
                      <a:xfrm>
                        <a:off x="0" y="0"/>
                        <a:ext cx="6105525" cy="1000125"/>
                        <a:chOff x="0" y="0"/>
                        <a:chExt cx="6591300" cy="122809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4119" r="3506"/>
                        <a:stretch/>
                      </pic:blipFill>
                      <pic:spPr bwMode="auto">
                        <a:xfrm>
                          <a:off x="0" y="0"/>
                          <a:ext cx="6591300" cy="122809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572125" y="180975"/>
                          <a:ext cx="924560" cy="9245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1645FF" id="Grupo 2" o:spid="_x0000_s1026" style="position:absolute;margin-left:-31.8pt;margin-top:-12.9pt;width:480.75pt;height:78.75pt;z-index:251658240;mso-position-horizontal-relative:margin;mso-width-relative:margin;mso-height-relative:margin" coordsize="65913,122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65913;height:1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">
                <v:imagedata r:id="rId3" o:title="" cropleft="2699f" cropright="2298f"/>
              </v:shape>
              <v:shape id="Picture 1" o:spid="_x0000_s1028" type="#_x0000_t75" style="position:absolute;left:55721;top:1809;width:9245;height:9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">
                <v:imagedata r:id="rId4" o:title=""/>
              </v:shape>
              <w10:wrap type="square" anchorx="margin"/>
            </v:group>
          </w:pict>
        </mc:Fallback>
      </mc:AlternateContent>
    </w:r>
  </w:p>
  <w:p w:rsidR="00070D6C" w:rsidRDefault="00070D6C" w:rsidP="00887248">
    <w:pPr>
      <w:pStyle w:val="Encabezado"/>
      <w:jc w:val="right"/>
      <w:rPr>
        <w:i/>
        <w:iCs/>
        <w:color w:val="808080" w:themeColor="background1" w:themeShade="80"/>
      </w:rPr>
    </w:pPr>
    <w:r w:rsidRPr="00D36357">
      <w:rPr>
        <w:i/>
        <w:iCs/>
        <w:color w:val="808080" w:themeColor="background1" w:themeShade="80"/>
      </w:rPr>
      <w:t>Código CEISH-USFQ</w:t>
    </w:r>
  </w:p>
  <w:p w:rsidR="00070D6C" w:rsidRDefault="00070D6C" w:rsidP="00887248">
    <w:pPr>
      <w:pStyle w:val="Encabezado"/>
      <w:jc w:val="right"/>
      <w:rPr>
        <w:i/>
        <w:iCs/>
        <w:color w:val="808080" w:themeColor="background1" w:themeShade="80"/>
      </w:rPr>
    </w:pPr>
    <w:r>
      <w:rPr>
        <w:i/>
        <w:iCs/>
        <w:color w:val="808080" w:themeColor="background1" w:themeShade="80"/>
      </w:rPr>
      <w:t>Versión-fecha</w:t>
    </w:r>
  </w:p>
  <w:p w:rsidR="00070D6C" w:rsidRPr="00887248" w:rsidRDefault="00070D6C" w:rsidP="00887248">
    <w:pPr>
      <w:pStyle w:val="Encabezado"/>
      <w:jc w:val="right"/>
      <w:rPr>
        <w:i/>
        <w:iCs/>
        <w:color w:val="808080" w:themeColor="background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lowerLetter"/>
      <w:lvlText w:val="%1)"/>
      <w:lvlJc w:val="left"/>
      <w:pPr>
        <w:tabs>
          <w:tab w:val="num" w:pos="720"/>
        </w:tabs>
        <w:ind w:left="720" w:hanging="360"/>
      </w:pPr>
      <w:rPr>
        <w:i/>
        <w:color w:val="999999"/>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Times New Roman" w:hAnsi="Times New Roman" w:cs="Times New Roman"/>
        <w:sz w:val="22"/>
        <w:szCs w:val="22"/>
      </w:rPr>
    </w:lvl>
  </w:abstractNum>
  <w:abstractNum w:abstractNumId="2" w15:restartNumberingAfterBreak="0">
    <w:nsid w:val="0000000C"/>
    <w:multiLevelType w:val="singleLevel"/>
    <w:tmpl w:val="0000000C"/>
    <w:name w:val="WW8Num12"/>
    <w:lvl w:ilvl="0">
      <w:start w:val="1"/>
      <w:numFmt w:val="decimal"/>
      <w:lvlText w:val="%1."/>
      <w:lvlJc w:val="left"/>
      <w:pPr>
        <w:tabs>
          <w:tab w:val="num" w:pos="0"/>
        </w:tabs>
        <w:ind w:left="360" w:hanging="360"/>
      </w:pPr>
      <w:rPr>
        <w:i/>
        <w:color w:val="808080"/>
      </w:rPr>
    </w:lvl>
  </w:abstractNum>
  <w:abstractNum w:abstractNumId="3" w15:restartNumberingAfterBreak="0">
    <w:nsid w:val="02135431"/>
    <w:multiLevelType w:val="hybridMultilevel"/>
    <w:tmpl w:val="4CBC2174"/>
    <w:lvl w:ilvl="0" w:tplc="0C0A0015">
      <w:start w:val="1"/>
      <w:numFmt w:val="upperLetter"/>
      <w:lvlText w:val="%1."/>
      <w:lvlJc w:val="left"/>
      <w:pPr>
        <w:ind w:left="720" w:hanging="360"/>
      </w:pPr>
    </w:lvl>
    <w:lvl w:ilvl="1" w:tplc="0C0A0015">
      <w:start w:val="1"/>
      <w:numFmt w:val="upp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48E63A9"/>
    <w:multiLevelType w:val="hybridMultilevel"/>
    <w:tmpl w:val="3A7C2F5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15:restartNumberingAfterBreak="0">
    <w:nsid w:val="09FB042C"/>
    <w:multiLevelType w:val="multilevel"/>
    <w:tmpl w:val="9252C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1B6173"/>
    <w:multiLevelType w:val="multilevel"/>
    <w:tmpl w:val="7F64B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DC14C9"/>
    <w:multiLevelType w:val="hybridMultilevel"/>
    <w:tmpl w:val="521A2ECC"/>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18C61F2"/>
    <w:multiLevelType w:val="hybridMultilevel"/>
    <w:tmpl w:val="A612921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11EE0DCE"/>
    <w:multiLevelType w:val="hybridMultilevel"/>
    <w:tmpl w:val="73A6056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12951B99"/>
    <w:multiLevelType w:val="hybridMultilevel"/>
    <w:tmpl w:val="019275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AD82E2AE">
      <w:start w:val="1"/>
      <w:numFmt w:val="bullet"/>
      <w:lvlText w:val=""/>
      <w:lvlJc w:val="left"/>
      <w:pPr>
        <w:ind w:left="2160" w:hanging="360"/>
      </w:pPr>
      <w:rPr>
        <w:rFonts w:ascii="Symbol" w:hAnsi="Symbo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5E8224E"/>
    <w:multiLevelType w:val="hybridMultilevel"/>
    <w:tmpl w:val="90AA345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1B722B76"/>
    <w:multiLevelType w:val="hybridMultilevel"/>
    <w:tmpl w:val="ED9ADE02"/>
    <w:lvl w:ilvl="0" w:tplc="0C2C3BE2">
      <w:start w:val="1"/>
      <w:numFmt w:val="decimal"/>
      <w:lvlText w:val="%1."/>
      <w:lvlJc w:val="left"/>
      <w:pPr>
        <w:ind w:left="720"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BE72C07"/>
    <w:multiLevelType w:val="hybridMultilevel"/>
    <w:tmpl w:val="550AEA56"/>
    <w:lvl w:ilvl="0" w:tplc="90580AD6">
      <w:start w:val="1"/>
      <w:numFmt w:val="lowerLetter"/>
      <w:lvlText w:val="%1)"/>
      <w:lvlJc w:val="left"/>
      <w:pPr>
        <w:ind w:left="720" w:hanging="360"/>
      </w:pPr>
      <w:rPr>
        <w:i/>
        <w:iCs/>
        <w:color w:val="2F5496" w:themeColor="accent1" w:themeShade="BF"/>
        <w:lang w:val="es-ES"/>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15:restartNumberingAfterBreak="0">
    <w:nsid w:val="1E170649"/>
    <w:multiLevelType w:val="hybridMultilevel"/>
    <w:tmpl w:val="8F589B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9C4BBE"/>
    <w:multiLevelType w:val="hybridMultilevel"/>
    <w:tmpl w:val="DB108F08"/>
    <w:lvl w:ilvl="0" w:tplc="0C0A0017">
      <w:start w:val="1"/>
      <w:numFmt w:val="lowerLetter"/>
      <w:lvlText w:val="%1)"/>
      <w:lvlJc w:val="left"/>
      <w:pPr>
        <w:ind w:left="1080" w:hanging="360"/>
      </w:pPr>
      <w:rPr>
        <w:rFonts w:hint="default"/>
        <w:b/>
        <w:bCs/>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22EA2870"/>
    <w:multiLevelType w:val="hybridMultilevel"/>
    <w:tmpl w:val="15C477A6"/>
    <w:lvl w:ilvl="0" w:tplc="AD82E2A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66A5C05"/>
    <w:multiLevelType w:val="hybridMultilevel"/>
    <w:tmpl w:val="04B4C756"/>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15:restartNumberingAfterBreak="0">
    <w:nsid w:val="27162089"/>
    <w:multiLevelType w:val="hybridMultilevel"/>
    <w:tmpl w:val="C674C67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BAC1C23"/>
    <w:multiLevelType w:val="hybridMultilevel"/>
    <w:tmpl w:val="459C01C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2C2306A6"/>
    <w:multiLevelType w:val="hybridMultilevel"/>
    <w:tmpl w:val="89005D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9E542E1"/>
    <w:multiLevelType w:val="hybridMultilevel"/>
    <w:tmpl w:val="4BC2C3E2"/>
    <w:lvl w:ilvl="0" w:tplc="3962D5DE">
      <w:start w:val="1"/>
      <w:numFmt w:val="decimal"/>
      <w:lvlText w:val="%1."/>
      <w:lvlJc w:val="left"/>
      <w:pPr>
        <w:ind w:left="1080" w:hanging="360"/>
      </w:pPr>
      <w:rPr>
        <w:rFonts w:hint="default"/>
        <w:b/>
        <w:bCs/>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15:restartNumberingAfterBreak="0">
    <w:nsid w:val="3B684366"/>
    <w:multiLevelType w:val="hybridMultilevel"/>
    <w:tmpl w:val="B4F24D36"/>
    <w:lvl w:ilvl="0" w:tplc="0C2C3BE2">
      <w:start w:val="1"/>
      <w:numFmt w:val="decimal"/>
      <w:lvlText w:val="%1."/>
      <w:lvlJc w:val="left"/>
      <w:pPr>
        <w:ind w:left="720" w:hanging="360"/>
      </w:pPr>
      <w:rPr>
        <w:rFonts w:hint="default"/>
        <w:i/>
      </w:rPr>
    </w:lvl>
    <w:lvl w:ilvl="1" w:tplc="666C9E2A">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D175242"/>
    <w:multiLevelType w:val="hybridMultilevel"/>
    <w:tmpl w:val="FC28340A"/>
    <w:lvl w:ilvl="0" w:tplc="AD82E2A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FA44A72"/>
    <w:multiLevelType w:val="hybridMultilevel"/>
    <w:tmpl w:val="C9DEF50A"/>
    <w:lvl w:ilvl="0" w:tplc="05E8EEFC">
      <w:start w:val="1"/>
      <w:numFmt w:val="decimal"/>
      <w:pStyle w:val="Prrafodelista"/>
      <w:lvlText w:val="%1."/>
      <w:lvlJc w:val="left"/>
      <w:pPr>
        <w:ind w:left="4613"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02F11E8"/>
    <w:multiLevelType w:val="hybridMultilevel"/>
    <w:tmpl w:val="454E16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55A5EF5"/>
    <w:multiLevelType w:val="hybridMultilevel"/>
    <w:tmpl w:val="9A484C2A"/>
    <w:lvl w:ilvl="0" w:tplc="1C9E5BC2">
      <w:start w:val="1"/>
      <w:numFmt w:val="decimal"/>
      <w:lvlText w:val="%1."/>
      <w:lvlJc w:val="left"/>
      <w:pPr>
        <w:ind w:left="720" w:hanging="360"/>
      </w:pPr>
      <w:rPr>
        <w:i/>
        <w:color w:val="80808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7" w15:restartNumberingAfterBreak="0">
    <w:nsid w:val="4C313C71"/>
    <w:multiLevelType w:val="hybridMultilevel"/>
    <w:tmpl w:val="ED9ADE02"/>
    <w:lvl w:ilvl="0" w:tplc="0C2C3BE2">
      <w:start w:val="1"/>
      <w:numFmt w:val="decimal"/>
      <w:lvlText w:val="%1."/>
      <w:lvlJc w:val="left"/>
      <w:pPr>
        <w:ind w:left="720"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DFB49E8"/>
    <w:multiLevelType w:val="hybridMultilevel"/>
    <w:tmpl w:val="1B46C51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283321E"/>
    <w:multiLevelType w:val="multilevel"/>
    <w:tmpl w:val="C91A6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28E66BC"/>
    <w:multiLevelType w:val="hybridMultilevel"/>
    <w:tmpl w:val="21B475EE"/>
    <w:lvl w:ilvl="0" w:tplc="AD82E2AE">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58766CC2"/>
    <w:multiLevelType w:val="hybridMultilevel"/>
    <w:tmpl w:val="2B68C1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CF02558"/>
    <w:multiLevelType w:val="hybridMultilevel"/>
    <w:tmpl w:val="9CF04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D734F3F"/>
    <w:multiLevelType w:val="singleLevel"/>
    <w:tmpl w:val="0000000C"/>
    <w:lvl w:ilvl="0">
      <w:start w:val="1"/>
      <w:numFmt w:val="decimal"/>
      <w:lvlText w:val="%1."/>
      <w:lvlJc w:val="left"/>
      <w:pPr>
        <w:tabs>
          <w:tab w:val="num" w:pos="0"/>
        </w:tabs>
        <w:ind w:left="360" w:hanging="360"/>
      </w:pPr>
      <w:rPr>
        <w:i/>
        <w:color w:val="808080"/>
      </w:rPr>
    </w:lvl>
  </w:abstractNum>
  <w:abstractNum w:abstractNumId="34" w15:restartNumberingAfterBreak="0">
    <w:nsid w:val="640728AE"/>
    <w:multiLevelType w:val="hybridMultilevel"/>
    <w:tmpl w:val="11903806"/>
    <w:lvl w:ilvl="0" w:tplc="CA9E83F8">
      <w:start w:val="1"/>
      <w:numFmt w:val="decimal"/>
      <w:lvlText w:val="%1."/>
      <w:lvlJc w:val="left"/>
      <w:pPr>
        <w:ind w:left="720" w:hanging="360"/>
      </w:pPr>
      <w:rPr>
        <w:i/>
        <w:iCs/>
        <w:color w:val="2F5496" w:themeColor="accent1" w:themeShade="BF"/>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15:restartNumberingAfterBreak="0">
    <w:nsid w:val="648814B6"/>
    <w:multiLevelType w:val="hybridMultilevel"/>
    <w:tmpl w:val="898422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AC01776"/>
    <w:multiLevelType w:val="hybridMultilevel"/>
    <w:tmpl w:val="719029F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7" w15:restartNumberingAfterBreak="0">
    <w:nsid w:val="6BDA5258"/>
    <w:multiLevelType w:val="hybridMultilevel"/>
    <w:tmpl w:val="E6E8E830"/>
    <w:lvl w:ilvl="0" w:tplc="0C0A0017">
      <w:start w:val="1"/>
      <w:numFmt w:val="lowerLetter"/>
      <w:lvlText w:val="%1)"/>
      <w:lvlJc w:val="left"/>
      <w:pPr>
        <w:ind w:left="1440" w:hanging="360"/>
      </w:pPr>
    </w:lvl>
    <w:lvl w:ilvl="1" w:tplc="0C0A0001">
      <w:start w:val="1"/>
      <w:numFmt w:val="bullet"/>
      <w:lvlText w:val=""/>
      <w:lvlJc w:val="left"/>
      <w:pPr>
        <w:ind w:left="2160" w:hanging="360"/>
      </w:pPr>
      <w:rPr>
        <w:rFonts w:ascii="Symbol" w:hAnsi="Symbol"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8" w15:restartNumberingAfterBreak="0">
    <w:nsid w:val="71842651"/>
    <w:multiLevelType w:val="hybridMultilevel"/>
    <w:tmpl w:val="565A469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3624DA2"/>
    <w:multiLevelType w:val="multilevel"/>
    <w:tmpl w:val="160AC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3A311E8"/>
    <w:multiLevelType w:val="hybridMultilevel"/>
    <w:tmpl w:val="28F4A64A"/>
    <w:lvl w:ilvl="0" w:tplc="0C0A0017">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1" w15:restartNumberingAfterBreak="0">
    <w:nsid w:val="75D96520"/>
    <w:multiLevelType w:val="hybridMultilevel"/>
    <w:tmpl w:val="A9D60A68"/>
    <w:lvl w:ilvl="0" w:tplc="00000005">
      <w:start w:val="1"/>
      <w:numFmt w:val="bullet"/>
      <w:lvlText w:val="-"/>
      <w:lvlJc w:val="left"/>
      <w:pPr>
        <w:ind w:left="720" w:hanging="360"/>
      </w:pPr>
      <w:rPr>
        <w:rFonts w:ascii="Times New Roman" w:hAnsi="Times New Roman" w:cs="Times New Roman"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ABF3A03"/>
    <w:multiLevelType w:val="hybridMultilevel"/>
    <w:tmpl w:val="17DEEF7A"/>
    <w:lvl w:ilvl="0" w:tplc="300A0011">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3" w15:restartNumberingAfterBreak="0">
    <w:nsid w:val="7D086A3E"/>
    <w:multiLevelType w:val="hybridMultilevel"/>
    <w:tmpl w:val="577E05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2"/>
  </w:num>
  <w:num w:numId="2">
    <w:abstractNumId w:val="24"/>
  </w:num>
  <w:num w:numId="3">
    <w:abstractNumId w:val="0"/>
    <w:lvlOverride w:ilvl="0">
      <w:startOverride w:val="1"/>
    </w:lvlOverride>
    <w:lvlOverride w:ilvl="1"/>
    <w:lvlOverride w:ilvl="2"/>
    <w:lvlOverride w:ilvl="3"/>
    <w:lvlOverride w:ilvl="4"/>
    <w:lvlOverride w:ilvl="5"/>
    <w:lvlOverride w:ilvl="6"/>
    <w:lvlOverride w:ilvl="7"/>
    <w:lvlOverride w:ilvl="8"/>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num>
  <w:num w:numId="7">
    <w:abstractNumId w:val="33"/>
    <w:lvlOverride w:ilvl="0">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startOverride w:val="1"/>
    </w:lvlOverride>
    <w:lvlOverride w:ilvl="1"/>
    <w:lvlOverride w:ilvl="2"/>
    <w:lvlOverride w:ilvl="3"/>
    <w:lvlOverride w:ilvl="4"/>
    <w:lvlOverride w:ilvl="5"/>
    <w:lvlOverride w:ilvl="6"/>
    <w:lvlOverride w:ilvl="7"/>
    <w:lvlOverride w:ilvl="8"/>
  </w:num>
  <w:num w:numId="11">
    <w:abstractNumId w:val="13"/>
    <w:lvlOverride w:ilvl="0">
      <w:startOverride w:val="1"/>
    </w:lvlOverride>
    <w:lvlOverride w:ilvl="1"/>
    <w:lvlOverride w:ilvl="2"/>
    <w:lvlOverride w:ilvl="3"/>
    <w:lvlOverride w:ilvl="4"/>
    <w:lvlOverride w:ilvl="5"/>
    <w:lvlOverride w:ilvl="6"/>
    <w:lvlOverride w:ilvl="7"/>
    <w:lvlOverride w:ilvl="8"/>
  </w:num>
  <w:num w:numId="12">
    <w:abstractNumId w:val="1"/>
  </w:num>
  <w:num w:numId="13">
    <w:abstractNumId w:val="30"/>
  </w:num>
  <w:num w:numId="14">
    <w:abstractNumId w:val="13"/>
  </w:num>
  <w:num w:numId="15">
    <w:abstractNumId w:val="4"/>
  </w:num>
  <w:num w:numId="16">
    <w:abstractNumId w:val="8"/>
  </w:num>
  <w:num w:numId="17">
    <w:abstractNumId w:val="14"/>
  </w:num>
  <w:num w:numId="18">
    <w:abstractNumId w:val="20"/>
  </w:num>
  <w:num w:numId="19">
    <w:abstractNumId w:val="17"/>
  </w:num>
  <w:num w:numId="20">
    <w:abstractNumId w:val="18"/>
  </w:num>
  <w:num w:numId="21">
    <w:abstractNumId w:val="38"/>
  </w:num>
  <w:num w:numId="22">
    <w:abstractNumId w:val="29"/>
  </w:num>
  <w:num w:numId="23">
    <w:abstractNumId w:val="5"/>
  </w:num>
  <w:num w:numId="24">
    <w:abstractNumId w:val="39"/>
  </w:num>
  <w:num w:numId="25">
    <w:abstractNumId w:val="6"/>
  </w:num>
  <w:num w:numId="26">
    <w:abstractNumId w:val="22"/>
  </w:num>
  <w:num w:numId="27">
    <w:abstractNumId w:val="41"/>
  </w:num>
  <w:num w:numId="28">
    <w:abstractNumId w:val="12"/>
  </w:num>
  <w:num w:numId="29">
    <w:abstractNumId w:val="35"/>
  </w:num>
  <w:num w:numId="30">
    <w:abstractNumId w:val="10"/>
  </w:num>
  <w:num w:numId="31">
    <w:abstractNumId w:val="32"/>
  </w:num>
  <w:num w:numId="32">
    <w:abstractNumId w:val="11"/>
  </w:num>
  <w:num w:numId="33">
    <w:abstractNumId w:val="36"/>
  </w:num>
  <w:num w:numId="34">
    <w:abstractNumId w:val="43"/>
  </w:num>
  <w:num w:numId="35">
    <w:abstractNumId w:val="7"/>
  </w:num>
  <w:num w:numId="36">
    <w:abstractNumId w:val="3"/>
  </w:num>
  <w:num w:numId="37">
    <w:abstractNumId w:val="27"/>
  </w:num>
  <w:num w:numId="38">
    <w:abstractNumId w:val="37"/>
  </w:num>
  <w:num w:numId="39">
    <w:abstractNumId w:val="31"/>
  </w:num>
  <w:num w:numId="40">
    <w:abstractNumId w:val="9"/>
  </w:num>
  <w:num w:numId="41">
    <w:abstractNumId w:val="40"/>
  </w:num>
  <w:num w:numId="42">
    <w:abstractNumId w:val="21"/>
  </w:num>
  <w:num w:numId="43">
    <w:abstractNumId w:val="25"/>
  </w:num>
  <w:num w:numId="44">
    <w:abstractNumId w:val="15"/>
  </w:num>
  <w:num w:numId="45">
    <w:abstractNumId w:val="23"/>
  </w:num>
  <w:num w:numId="46">
    <w:abstractNumId w:val="16"/>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C37"/>
    <w:rsid w:val="00070D6C"/>
    <w:rsid w:val="00121410"/>
    <w:rsid w:val="00182895"/>
    <w:rsid w:val="00195902"/>
    <w:rsid w:val="001A3569"/>
    <w:rsid w:val="001D5B54"/>
    <w:rsid w:val="001F3A0D"/>
    <w:rsid w:val="00244E88"/>
    <w:rsid w:val="003C58FB"/>
    <w:rsid w:val="003F1318"/>
    <w:rsid w:val="00405E4D"/>
    <w:rsid w:val="00466C32"/>
    <w:rsid w:val="004C010B"/>
    <w:rsid w:val="004F6867"/>
    <w:rsid w:val="005452BE"/>
    <w:rsid w:val="005B618A"/>
    <w:rsid w:val="0061022A"/>
    <w:rsid w:val="007B52F1"/>
    <w:rsid w:val="00845C37"/>
    <w:rsid w:val="00887248"/>
    <w:rsid w:val="008C4F52"/>
    <w:rsid w:val="00914824"/>
    <w:rsid w:val="00977B12"/>
    <w:rsid w:val="00997F3E"/>
    <w:rsid w:val="009A2085"/>
    <w:rsid w:val="009F25E4"/>
    <w:rsid w:val="00A5432F"/>
    <w:rsid w:val="00A63BC8"/>
    <w:rsid w:val="00A64499"/>
    <w:rsid w:val="00A91DB9"/>
    <w:rsid w:val="00B57FD7"/>
    <w:rsid w:val="00C86FA8"/>
    <w:rsid w:val="00C91B89"/>
    <w:rsid w:val="00D00ADA"/>
    <w:rsid w:val="00DB1866"/>
    <w:rsid w:val="00DF1928"/>
    <w:rsid w:val="00E2608A"/>
    <w:rsid w:val="00E32E49"/>
    <w:rsid w:val="00ED2760"/>
    <w:rsid w:val="00ED77A9"/>
    <w:rsid w:val="00EF0446"/>
    <w:rsid w:val="00F02D32"/>
    <w:rsid w:val="00F03451"/>
    <w:rsid w:val="00F732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43CD9D8"/>
  <w15:chartTrackingRefBased/>
  <w15:docId w15:val="{F460118D-AEF9-4B6D-B531-C3EB9DCDF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5E4"/>
    <w:pPr>
      <w:spacing w:after="0"/>
      <w:jc w:val="both"/>
    </w:pPr>
    <w:rPr>
      <w:rFonts w:ascii="Times New Roman" w:hAnsi="Times New Roman" w:cs="Times New Roman"/>
      <w:bCs/>
      <w:sz w:val="18"/>
      <w:szCs w:val="18"/>
    </w:rPr>
  </w:style>
  <w:style w:type="paragraph" w:styleId="Ttulo3">
    <w:name w:val="heading 3"/>
    <w:basedOn w:val="Normal"/>
    <w:next w:val="Normal"/>
    <w:link w:val="Ttulo3Car"/>
    <w:uiPriority w:val="9"/>
    <w:unhideWhenUsed/>
    <w:qFormat/>
    <w:rsid w:val="00A5432F"/>
    <w:pPr>
      <w:outlineLvl w:val="2"/>
    </w:pPr>
    <w:rPr>
      <w:b/>
      <w:bCs w:val="0"/>
      <w:sz w:val="22"/>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45C37"/>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845C37"/>
  </w:style>
  <w:style w:type="paragraph" w:styleId="Piedepgina">
    <w:name w:val="footer"/>
    <w:basedOn w:val="Normal"/>
    <w:link w:val="PiedepginaCar"/>
    <w:uiPriority w:val="99"/>
    <w:unhideWhenUsed/>
    <w:rsid w:val="00845C37"/>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845C37"/>
  </w:style>
  <w:style w:type="table" w:styleId="Tablaconcuadrcula">
    <w:name w:val="Table Grid"/>
    <w:basedOn w:val="Tablanormal"/>
    <w:uiPriority w:val="59"/>
    <w:rsid w:val="00845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45C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5C37"/>
    <w:pPr>
      <w:widowControl w:val="0"/>
      <w:autoSpaceDE w:val="0"/>
      <w:autoSpaceDN w:val="0"/>
      <w:spacing w:line="240" w:lineRule="auto"/>
      <w:jc w:val="left"/>
    </w:pPr>
    <w:rPr>
      <w:rFonts w:eastAsia="Times New Roman"/>
      <w:bCs w:val="0"/>
    </w:rPr>
  </w:style>
  <w:style w:type="character" w:styleId="Textodelmarcadordeposicin">
    <w:name w:val="Placeholder Text"/>
    <w:basedOn w:val="Fuentedeprrafopredeter"/>
    <w:rsid w:val="00A63BC8"/>
    <w:rPr>
      <w:color w:val="808080"/>
    </w:rPr>
  </w:style>
  <w:style w:type="paragraph" w:styleId="Prrafodelista">
    <w:name w:val="List Paragraph"/>
    <w:basedOn w:val="Normal"/>
    <w:qFormat/>
    <w:rsid w:val="00405E4D"/>
    <w:pPr>
      <w:numPr>
        <w:numId w:val="2"/>
      </w:numPr>
      <w:spacing w:line="240" w:lineRule="auto"/>
      <w:contextualSpacing/>
      <w:jc w:val="left"/>
    </w:pPr>
    <w:rPr>
      <w:rFonts w:eastAsiaTheme="minorEastAsia"/>
      <w:sz w:val="22"/>
      <w:szCs w:val="22"/>
      <w:lang w:val="en-US"/>
    </w:rPr>
  </w:style>
  <w:style w:type="character" w:customStyle="1" w:styleId="Ttulo3Car">
    <w:name w:val="Título 3 Car"/>
    <w:basedOn w:val="Fuentedeprrafopredeter"/>
    <w:link w:val="Ttulo3"/>
    <w:uiPriority w:val="9"/>
    <w:rsid w:val="00A5432F"/>
    <w:rPr>
      <w:rFonts w:ascii="Times New Roman" w:hAnsi="Times New Roman" w:cs="Times New Roman"/>
      <w:b/>
      <w:szCs w:val="21"/>
    </w:rPr>
  </w:style>
  <w:style w:type="paragraph" w:customStyle="1" w:styleId="Default">
    <w:name w:val="Default"/>
    <w:rsid w:val="00A5432F"/>
    <w:pPr>
      <w:autoSpaceDE w:val="0"/>
      <w:autoSpaceDN w:val="0"/>
      <w:adjustRightInd w:val="0"/>
      <w:spacing w:after="0" w:line="240" w:lineRule="auto"/>
    </w:pPr>
    <w:rPr>
      <w:rFonts w:ascii="Times New Roman" w:hAnsi="Times New Roman" w:cs="Times New Roman"/>
      <w:color w:val="000000"/>
      <w:sz w:val="24"/>
      <w:szCs w:val="24"/>
      <w:lang w:val="es-419"/>
    </w:rPr>
  </w:style>
  <w:style w:type="paragraph" w:styleId="Textoindependiente">
    <w:name w:val="Body Text"/>
    <w:basedOn w:val="Normal"/>
    <w:link w:val="TextoindependienteCar"/>
    <w:semiHidden/>
    <w:unhideWhenUsed/>
    <w:rsid w:val="00A5432F"/>
    <w:pPr>
      <w:spacing w:after="120" w:line="256" w:lineRule="auto"/>
      <w:jc w:val="left"/>
    </w:pPr>
    <w:rPr>
      <w:rFonts w:asciiTheme="minorHAnsi" w:hAnsiTheme="minorHAnsi" w:cstheme="minorBidi"/>
      <w:bCs w:val="0"/>
      <w:sz w:val="22"/>
      <w:szCs w:val="22"/>
    </w:rPr>
  </w:style>
  <w:style w:type="character" w:customStyle="1" w:styleId="TextoindependienteCar">
    <w:name w:val="Texto independiente Car"/>
    <w:basedOn w:val="Fuentedeprrafopredeter"/>
    <w:link w:val="Textoindependiente"/>
    <w:semiHidden/>
    <w:rsid w:val="00A5432F"/>
  </w:style>
  <w:style w:type="paragraph" w:customStyle="1" w:styleId="Encabezado1">
    <w:name w:val="Encabezado1"/>
    <w:basedOn w:val="Normal"/>
    <w:next w:val="Textoindependiente"/>
    <w:rsid w:val="00A5432F"/>
    <w:pPr>
      <w:suppressAutoHyphens/>
      <w:spacing w:line="240" w:lineRule="auto"/>
      <w:jc w:val="center"/>
    </w:pPr>
    <w:rPr>
      <w:rFonts w:ascii="Verdana" w:eastAsia="Times New Roman" w:hAnsi="Verdana" w:cs="Verdana"/>
      <w:bCs w:val="0"/>
      <w:sz w:val="28"/>
      <w:szCs w:val="20"/>
      <w:lang w:val="es-EC" w:eastAsia="zh-CN"/>
    </w:rPr>
  </w:style>
  <w:style w:type="character" w:customStyle="1" w:styleId="Ttulo1">
    <w:name w:val="Título1"/>
    <w:basedOn w:val="Fuentedeprrafopredeter"/>
    <w:rsid w:val="00A5432F"/>
  </w:style>
  <w:style w:type="paragraph" w:customStyle="1" w:styleId="paragraph">
    <w:name w:val="paragraph"/>
    <w:basedOn w:val="Normal"/>
    <w:rsid w:val="00887248"/>
    <w:pPr>
      <w:spacing w:before="100" w:beforeAutospacing="1" w:after="100" w:afterAutospacing="1" w:line="240" w:lineRule="auto"/>
      <w:jc w:val="left"/>
    </w:pPr>
    <w:rPr>
      <w:rFonts w:eastAsia="Times New Roman"/>
      <w:bCs w:val="0"/>
      <w:sz w:val="24"/>
      <w:szCs w:val="24"/>
      <w:lang w:eastAsia="es-ES"/>
    </w:rPr>
  </w:style>
  <w:style w:type="character" w:customStyle="1" w:styleId="normaltextrun">
    <w:name w:val="normaltextrun"/>
    <w:basedOn w:val="Fuentedeprrafopredeter"/>
    <w:rsid w:val="00887248"/>
  </w:style>
  <w:style w:type="character" w:customStyle="1" w:styleId="eop">
    <w:name w:val="eop"/>
    <w:basedOn w:val="Fuentedeprrafopredeter"/>
    <w:rsid w:val="00887248"/>
  </w:style>
  <w:style w:type="character" w:styleId="Hipervnculo">
    <w:name w:val="Hyperlink"/>
    <w:basedOn w:val="Fuentedeprrafopredeter"/>
    <w:uiPriority w:val="99"/>
    <w:unhideWhenUsed/>
    <w:rsid w:val="0088724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5.xml"/><Relationship Id="rId18" Type="http://schemas.openxmlformats.org/officeDocument/2006/relationships/control" Target="activeX/activeX10.xml"/><Relationship Id="rId26" Type="http://schemas.openxmlformats.org/officeDocument/2006/relationships/control" Target="activeX/activeX18.xm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control" Target="activeX/activeX13.xml"/><Relationship Id="rId34" Type="http://schemas.openxmlformats.org/officeDocument/2006/relationships/control" Target="activeX/activeX26.xml"/><Relationship Id="rId42" Type="http://schemas.openxmlformats.org/officeDocument/2006/relationships/glossaryDocument" Target="glossary/document.xml"/><Relationship Id="rId7" Type="http://schemas.openxmlformats.org/officeDocument/2006/relationships/hyperlink" Target="mailto:comitebioetica@usfq.edu.ec" TargetMode="External"/><Relationship Id="rId12" Type="http://schemas.openxmlformats.org/officeDocument/2006/relationships/control" Target="activeX/activeX4.xml"/><Relationship Id="rId17" Type="http://schemas.openxmlformats.org/officeDocument/2006/relationships/control" Target="activeX/activeX9.xml"/><Relationship Id="rId25" Type="http://schemas.openxmlformats.org/officeDocument/2006/relationships/control" Target="activeX/activeX17.xml"/><Relationship Id="rId33" Type="http://schemas.openxmlformats.org/officeDocument/2006/relationships/control" Target="activeX/activeX25.xml"/><Relationship Id="rId38" Type="http://schemas.openxmlformats.org/officeDocument/2006/relationships/control" Target="activeX/activeX30.xml"/><Relationship Id="rId2" Type="http://schemas.openxmlformats.org/officeDocument/2006/relationships/styles" Target="styles.xml"/><Relationship Id="rId16" Type="http://schemas.openxmlformats.org/officeDocument/2006/relationships/control" Target="activeX/activeX8.xml"/><Relationship Id="rId20" Type="http://schemas.openxmlformats.org/officeDocument/2006/relationships/control" Target="activeX/activeX12.xml"/><Relationship Id="rId29" Type="http://schemas.openxmlformats.org/officeDocument/2006/relationships/control" Target="activeX/activeX21.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ntrol" Target="activeX/activeX3.xml"/><Relationship Id="rId24" Type="http://schemas.openxmlformats.org/officeDocument/2006/relationships/control" Target="activeX/activeX16.xml"/><Relationship Id="rId32" Type="http://schemas.openxmlformats.org/officeDocument/2006/relationships/control" Target="activeX/activeX24.xml"/><Relationship Id="rId37" Type="http://schemas.openxmlformats.org/officeDocument/2006/relationships/control" Target="activeX/activeX29.xm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ontrol" Target="activeX/activeX7.xml"/><Relationship Id="rId23" Type="http://schemas.openxmlformats.org/officeDocument/2006/relationships/control" Target="activeX/activeX15.xml"/><Relationship Id="rId28" Type="http://schemas.openxmlformats.org/officeDocument/2006/relationships/control" Target="activeX/activeX20.xml"/><Relationship Id="rId36" Type="http://schemas.openxmlformats.org/officeDocument/2006/relationships/control" Target="activeX/activeX28.xml"/><Relationship Id="rId10" Type="http://schemas.openxmlformats.org/officeDocument/2006/relationships/control" Target="activeX/activeX2.xml"/><Relationship Id="rId19" Type="http://schemas.openxmlformats.org/officeDocument/2006/relationships/control" Target="activeX/activeX11.xml"/><Relationship Id="rId31" Type="http://schemas.openxmlformats.org/officeDocument/2006/relationships/control" Target="activeX/activeX23.xml"/><Relationship Id="rId4" Type="http://schemas.openxmlformats.org/officeDocument/2006/relationships/webSettings" Target="webSettings.xml"/><Relationship Id="rId9" Type="http://schemas.openxmlformats.org/officeDocument/2006/relationships/control" Target="activeX/activeX1.xml"/><Relationship Id="rId14" Type="http://schemas.openxmlformats.org/officeDocument/2006/relationships/control" Target="activeX/activeX6.xml"/><Relationship Id="rId22" Type="http://schemas.openxmlformats.org/officeDocument/2006/relationships/control" Target="activeX/activeX14.xml"/><Relationship Id="rId27" Type="http://schemas.openxmlformats.org/officeDocument/2006/relationships/control" Target="activeX/activeX19.xml"/><Relationship Id="rId30" Type="http://schemas.openxmlformats.org/officeDocument/2006/relationships/control" Target="activeX/activeX22.xml"/><Relationship Id="rId35" Type="http://schemas.openxmlformats.org/officeDocument/2006/relationships/control" Target="activeX/activeX27.xm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5.e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711F76F4A174A34BD335EF7D63A434F"/>
        <w:category>
          <w:name w:val="General"/>
          <w:gallery w:val="placeholder"/>
        </w:category>
        <w:types>
          <w:type w:val="bbPlcHdr"/>
        </w:types>
        <w:behaviors>
          <w:behavior w:val="content"/>
        </w:behaviors>
        <w:guid w:val="{F8343E2A-5DCE-4C67-9F40-386D96497C5C}"/>
      </w:docPartPr>
      <w:docPartBody>
        <w:p w:rsidR="00001FD8" w:rsidRDefault="00001FD8" w:rsidP="00001FD8">
          <w:pPr>
            <w:pStyle w:val="6711F76F4A174A34BD335EF7D63A434F1"/>
          </w:pPr>
          <w:r w:rsidRPr="003F3029">
            <w:rPr>
              <w:rStyle w:val="Textodelmarcadordeposicin"/>
            </w:rPr>
            <w:t>Elija un elemento.</w:t>
          </w:r>
        </w:p>
      </w:docPartBody>
    </w:docPart>
    <w:docPart>
      <w:docPartPr>
        <w:name w:val="05B89062903D44AAB44C47F19DBC91C2"/>
        <w:category>
          <w:name w:val="General"/>
          <w:gallery w:val="placeholder"/>
        </w:category>
        <w:types>
          <w:type w:val="bbPlcHdr"/>
        </w:types>
        <w:behaviors>
          <w:behavior w:val="content"/>
        </w:behaviors>
        <w:guid w:val="{4EA49810-0C99-480C-BBE7-CD009C877483}"/>
      </w:docPartPr>
      <w:docPartBody>
        <w:p w:rsidR="00001FD8" w:rsidRDefault="00001FD8" w:rsidP="00001FD8">
          <w:pPr>
            <w:pStyle w:val="05B89062903D44AAB44C47F19DBC91C21"/>
          </w:pPr>
          <w:r w:rsidRPr="003F3029">
            <w:rPr>
              <w:rStyle w:val="Textodelmarcadordeposicin"/>
            </w:rPr>
            <w:t>Elija un elemento.</w:t>
          </w:r>
        </w:p>
      </w:docPartBody>
    </w:docPart>
    <w:docPart>
      <w:docPartPr>
        <w:name w:val="6981CEC4B89148F39D411BB9F435DDCB"/>
        <w:category>
          <w:name w:val="General"/>
          <w:gallery w:val="placeholder"/>
        </w:category>
        <w:types>
          <w:type w:val="bbPlcHdr"/>
        </w:types>
        <w:behaviors>
          <w:behavior w:val="content"/>
        </w:behaviors>
        <w:guid w:val="{E4E2D029-10E2-4927-A63A-31BF57916B5B}"/>
      </w:docPartPr>
      <w:docPartBody>
        <w:p w:rsidR="00001FD8" w:rsidRDefault="00001FD8" w:rsidP="00001FD8">
          <w:pPr>
            <w:pStyle w:val="6981CEC4B89148F39D411BB9F435DDCB1"/>
          </w:pPr>
          <w:r w:rsidRPr="003F3029">
            <w:rPr>
              <w:rStyle w:val="Textodelmarcadordeposicin"/>
            </w:rPr>
            <w:t>Elija un elemento.</w:t>
          </w:r>
        </w:p>
      </w:docPartBody>
    </w:docPart>
    <w:docPart>
      <w:docPartPr>
        <w:name w:val="AA834A3EA3264ACF8F32097A33B849BA"/>
        <w:category>
          <w:name w:val="General"/>
          <w:gallery w:val="placeholder"/>
        </w:category>
        <w:types>
          <w:type w:val="bbPlcHdr"/>
        </w:types>
        <w:behaviors>
          <w:behavior w:val="content"/>
        </w:behaviors>
        <w:guid w:val="{D9BF6A48-949C-45EC-8D14-C46A95E8DB02}"/>
      </w:docPartPr>
      <w:docPartBody>
        <w:p w:rsidR="00936C51" w:rsidRDefault="00001FD8" w:rsidP="00001FD8">
          <w:pPr>
            <w:pStyle w:val="AA834A3EA3264ACF8F32097A33B849BA"/>
          </w:pPr>
          <w:r w:rsidRPr="003F3029">
            <w:rPr>
              <w:rStyle w:val="Textodelmarcadordeposicin"/>
            </w:rPr>
            <w:t>Elija un elemento.</w:t>
          </w:r>
        </w:p>
      </w:docPartBody>
    </w:docPart>
    <w:docPart>
      <w:docPartPr>
        <w:name w:val="00699BE22615431D8BCDFDDC4405D8A1"/>
        <w:category>
          <w:name w:val="General"/>
          <w:gallery w:val="placeholder"/>
        </w:category>
        <w:types>
          <w:type w:val="bbPlcHdr"/>
        </w:types>
        <w:behaviors>
          <w:behavior w:val="content"/>
        </w:behaviors>
        <w:guid w:val="{DA4AC27C-1E18-408A-8B27-2AD2E4C4642C}"/>
      </w:docPartPr>
      <w:docPartBody>
        <w:p w:rsidR="00936C51" w:rsidRDefault="00001FD8" w:rsidP="00001FD8">
          <w:pPr>
            <w:pStyle w:val="00699BE22615431D8BCDFDDC4405D8A1"/>
          </w:pPr>
          <w:r w:rsidRPr="003F3029">
            <w:rPr>
              <w:rStyle w:val="Textodelmarcadordeposicin"/>
            </w:rPr>
            <w:t>Elija un elemento.</w:t>
          </w:r>
        </w:p>
      </w:docPartBody>
    </w:docPart>
    <w:docPart>
      <w:docPartPr>
        <w:name w:val="EFA822D2AD5641B3BF011AAB127EA3D6"/>
        <w:category>
          <w:name w:val="General"/>
          <w:gallery w:val="placeholder"/>
        </w:category>
        <w:types>
          <w:type w:val="bbPlcHdr"/>
        </w:types>
        <w:behaviors>
          <w:behavior w:val="content"/>
        </w:behaviors>
        <w:guid w:val="{AFCC36A4-7126-48DD-98E4-048E08EEC1E5}"/>
      </w:docPartPr>
      <w:docPartBody>
        <w:p w:rsidR="00936C51" w:rsidRDefault="00001FD8" w:rsidP="00001FD8">
          <w:pPr>
            <w:pStyle w:val="EFA822D2AD5641B3BF011AAB127EA3D6"/>
          </w:pPr>
          <w:r w:rsidRPr="003F3029">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62C"/>
    <w:rsid w:val="00001FD8"/>
    <w:rsid w:val="006F162C"/>
    <w:rsid w:val="00936C51"/>
    <w:rsid w:val="00ED11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rsid w:val="00001FD8"/>
    <w:rPr>
      <w:color w:val="808080"/>
    </w:rPr>
  </w:style>
  <w:style w:type="paragraph" w:customStyle="1" w:styleId="6711F76F4A174A34BD335EF7D63A434F">
    <w:name w:val="6711F76F4A174A34BD335EF7D63A434F"/>
    <w:rsid w:val="006F162C"/>
  </w:style>
  <w:style w:type="paragraph" w:customStyle="1" w:styleId="05B89062903D44AAB44C47F19DBC91C2">
    <w:name w:val="05B89062903D44AAB44C47F19DBC91C2"/>
    <w:rsid w:val="006F162C"/>
  </w:style>
  <w:style w:type="paragraph" w:customStyle="1" w:styleId="6981CEC4B89148F39D411BB9F435DDCB">
    <w:name w:val="6981CEC4B89148F39D411BB9F435DDCB"/>
    <w:rsid w:val="006F162C"/>
  </w:style>
  <w:style w:type="paragraph" w:customStyle="1" w:styleId="69CA665942854A09A68FB48BBEA925AA">
    <w:name w:val="69CA665942854A09A68FB48BBEA925AA"/>
    <w:rsid w:val="006F162C"/>
  </w:style>
  <w:style w:type="paragraph" w:customStyle="1" w:styleId="8F7EAD82758C430DBD9E6DAA86B604F8">
    <w:name w:val="8F7EAD82758C430DBD9E6DAA86B604F8"/>
    <w:rsid w:val="00001FD8"/>
  </w:style>
  <w:style w:type="paragraph" w:customStyle="1" w:styleId="6711F76F4A174A34BD335EF7D63A434F1">
    <w:name w:val="6711F76F4A174A34BD335EF7D63A434F1"/>
    <w:rsid w:val="00001FD8"/>
    <w:pPr>
      <w:spacing w:after="0"/>
      <w:jc w:val="both"/>
    </w:pPr>
    <w:rPr>
      <w:rFonts w:ascii="Times New Roman" w:eastAsiaTheme="minorHAnsi" w:hAnsi="Times New Roman" w:cs="Times New Roman"/>
      <w:bCs/>
      <w:sz w:val="18"/>
      <w:szCs w:val="18"/>
      <w:lang w:eastAsia="en-US"/>
    </w:rPr>
  </w:style>
  <w:style w:type="paragraph" w:customStyle="1" w:styleId="05B89062903D44AAB44C47F19DBC91C21">
    <w:name w:val="05B89062903D44AAB44C47F19DBC91C21"/>
    <w:rsid w:val="00001FD8"/>
    <w:pPr>
      <w:spacing w:after="0"/>
      <w:jc w:val="both"/>
    </w:pPr>
    <w:rPr>
      <w:rFonts w:ascii="Times New Roman" w:eastAsiaTheme="minorHAnsi" w:hAnsi="Times New Roman" w:cs="Times New Roman"/>
      <w:bCs/>
      <w:sz w:val="18"/>
      <w:szCs w:val="18"/>
      <w:lang w:eastAsia="en-US"/>
    </w:rPr>
  </w:style>
  <w:style w:type="paragraph" w:customStyle="1" w:styleId="6981CEC4B89148F39D411BB9F435DDCB1">
    <w:name w:val="6981CEC4B89148F39D411BB9F435DDCB1"/>
    <w:rsid w:val="00001FD8"/>
    <w:pPr>
      <w:spacing w:after="0"/>
      <w:jc w:val="both"/>
    </w:pPr>
    <w:rPr>
      <w:rFonts w:ascii="Times New Roman" w:eastAsiaTheme="minorHAnsi" w:hAnsi="Times New Roman" w:cs="Times New Roman"/>
      <w:bCs/>
      <w:sz w:val="18"/>
      <w:szCs w:val="18"/>
      <w:lang w:eastAsia="en-US"/>
    </w:rPr>
  </w:style>
  <w:style w:type="paragraph" w:customStyle="1" w:styleId="8F7EAD82758C430DBD9E6DAA86B604F81">
    <w:name w:val="8F7EAD82758C430DBD9E6DAA86B604F81"/>
    <w:rsid w:val="00001FD8"/>
    <w:pPr>
      <w:spacing w:after="0"/>
      <w:jc w:val="both"/>
    </w:pPr>
    <w:rPr>
      <w:rFonts w:ascii="Times New Roman" w:eastAsiaTheme="minorHAnsi" w:hAnsi="Times New Roman" w:cs="Times New Roman"/>
      <w:bCs/>
      <w:sz w:val="18"/>
      <w:szCs w:val="18"/>
      <w:lang w:eastAsia="en-US"/>
    </w:rPr>
  </w:style>
  <w:style w:type="paragraph" w:customStyle="1" w:styleId="AA834A3EA3264ACF8F32097A33B849BA">
    <w:name w:val="AA834A3EA3264ACF8F32097A33B849BA"/>
    <w:rsid w:val="00001FD8"/>
  </w:style>
  <w:style w:type="paragraph" w:customStyle="1" w:styleId="00699BE22615431D8BCDFDDC4405D8A1">
    <w:name w:val="00699BE22615431D8BCDFDDC4405D8A1"/>
    <w:rsid w:val="00001FD8"/>
  </w:style>
  <w:style w:type="paragraph" w:customStyle="1" w:styleId="EFA822D2AD5641B3BF011AAB127EA3D6">
    <w:name w:val="EFA822D2AD5641B3BF011AAB127EA3D6"/>
    <w:rsid w:val="00001FD8"/>
  </w:style>
  <w:style w:type="paragraph" w:customStyle="1" w:styleId="ED0299EC43454CCCBF9217245908A491">
    <w:name w:val="ED0299EC43454CCCBF9217245908A491"/>
    <w:rsid w:val="00001FD8"/>
  </w:style>
  <w:style w:type="paragraph" w:customStyle="1" w:styleId="F9A2A02912A742CAA13B4CB6AFD8867C">
    <w:name w:val="F9A2A02912A742CAA13B4CB6AFD8867C"/>
    <w:rsid w:val="00001F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TotalTime>
  <Pages>9</Pages>
  <Words>3394</Words>
  <Characters>18667</Characters>
  <Application>Microsoft Office Word</Application>
  <DocSecurity>0</DocSecurity>
  <Lines>155</Lines>
  <Paragraphs>44</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        </vt:lpstr>
      <vt:lpstr>        Formulario para la Presentación de Protocolos de Investigaciones Observacionales</vt:lpstr>
    </vt:vector>
  </TitlesOfParts>
  <Company/>
  <LinksUpToDate>false</LinksUpToDate>
  <CharactersWithSpaces>22017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Alejandro Andrade Maldonado</dc:creator>
  <cp:keywords/>
  <dc:description/>
  <cp:lastModifiedBy>Estefania Yusell Noblecilla Polanco</cp:lastModifiedBy>
  <cp:revision>16</cp:revision>
  <dcterms:created xsi:type="dcterms:W3CDTF">2020-05-04T22:34:00Z</dcterms:created>
  <dcterms:modified xsi:type="dcterms:W3CDTF">2020-09-25T21:38:00Z</dcterms:modified>
</cp:coreProperties>
</file>